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jc w:val="left"/>
        <w:rPr>
          <w:rFonts w:ascii="宋体" w:hAnsi="宋体" w:eastAsia="宋体" w:cs="宋体"/>
          <w:color w:val="000000"/>
          <w:sz w:val="24"/>
        </w:rPr>
      </w:pPr>
      <w:r>
        <w:rPr>
          <w:rFonts w:hint="eastAsia" w:ascii="宋体" w:hAnsi="宋体" w:eastAsia="宋体" w:cs="宋体"/>
          <w:color w:val="000000"/>
          <w:sz w:val="24"/>
        </w:rPr>
        <w:t>项目</w:t>
      </w:r>
      <w:bookmarkStart w:id="56" w:name="_GoBack"/>
      <w:bookmarkEnd w:id="56"/>
      <w:r>
        <w:rPr>
          <w:rFonts w:hint="eastAsia" w:ascii="宋体" w:hAnsi="宋体" w:eastAsia="宋体" w:cs="宋体"/>
          <w:color w:val="000000"/>
          <w:sz w:val="24"/>
        </w:rPr>
        <w:t>名称：</w:t>
      </w:r>
      <w:bookmarkStart w:id="0" w:name="bookmark4"/>
      <w:r>
        <w:rPr>
          <w:rFonts w:hint="eastAsia" w:ascii="宋体" w:hAnsi="宋体" w:eastAsia="宋体" w:cs="宋体"/>
          <w:b/>
          <w:color w:val="000000"/>
          <w:sz w:val="24"/>
        </w:rPr>
        <w:t>广州医科大学附属第三医院黄埔院区生活垃圾收运项目</w:t>
      </w:r>
    </w:p>
    <w:bookmarkEnd w:id="0"/>
    <w:p>
      <w:pPr>
        <w:jc w:val="left"/>
        <w:rPr>
          <w:rFonts w:ascii="宋体" w:hAnsi="宋体" w:eastAsia="宋体" w:cs="宋体"/>
          <w:color w:val="000000"/>
          <w:sz w:val="24"/>
        </w:rPr>
      </w:pPr>
    </w:p>
    <w:p>
      <w:pPr>
        <w:jc w:val="left"/>
        <w:rPr>
          <w:rFonts w:ascii="宋体" w:hAnsi="宋体" w:eastAsia="宋体" w:cs="宋体"/>
          <w:sz w:val="24"/>
        </w:rPr>
      </w:pPr>
      <w:r>
        <w:rPr>
          <w:rFonts w:hint="eastAsia" w:ascii="宋体" w:hAnsi="宋体" w:eastAsia="宋体" w:cs="宋体"/>
          <w:color w:val="000000"/>
          <w:sz w:val="24"/>
        </w:rPr>
        <w:t>二、项目性质：服务采购项目</w:t>
      </w:r>
    </w:p>
    <w:p>
      <w:pPr>
        <w:pStyle w:val="9"/>
        <w:tabs>
          <w:tab w:val="left" w:pos="1126"/>
        </w:tabs>
        <w:spacing w:line="560" w:lineRule="exact"/>
        <w:ind w:firstLine="0"/>
        <w:jc w:val="left"/>
        <w:rPr>
          <w:color w:val="000000"/>
          <w:sz w:val="24"/>
          <w:szCs w:val="24"/>
        </w:rPr>
      </w:pPr>
      <w:bookmarkStart w:id="1" w:name="bookmark5"/>
      <w:r>
        <w:rPr>
          <w:rFonts w:hint="eastAsia"/>
          <w:color w:val="000000"/>
          <w:sz w:val="24"/>
          <w:szCs w:val="24"/>
        </w:rPr>
        <w:t>三</w:t>
      </w:r>
      <w:bookmarkEnd w:id="1"/>
      <w:r>
        <w:rPr>
          <w:rFonts w:hint="eastAsia"/>
          <w:color w:val="000000"/>
          <w:sz w:val="24"/>
          <w:szCs w:val="24"/>
        </w:rPr>
        <w:t>、项目内容、期限及金额</w:t>
      </w:r>
    </w:p>
    <w:p>
      <w:pPr>
        <w:pStyle w:val="9"/>
        <w:spacing w:after="40" w:line="630" w:lineRule="exact"/>
        <w:ind w:firstLine="0"/>
        <w:jc w:val="left"/>
        <w:rPr>
          <w:sz w:val="24"/>
          <w:szCs w:val="24"/>
        </w:rPr>
      </w:pPr>
      <w:r>
        <w:rPr>
          <w:rFonts w:hint="eastAsia"/>
          <w:color w:val="000000"/>
          <w:sz w:val="24"/>
          <w:szCs w:val="24"/>
          <w:lang w:eastAsia="zh-CN"/>
        </w:rPr>
        <w:t>（一）</w:t>
      </w:r>
      <w:r>
        <w:rPr>
          <w:rFonts w:hint="eastAsia"/>
          <w:color w:val="000000"/>
          <w:sz w:val="24"/>
          <w:szCs w:val="24"/>
        </w:rPr>
        <w:t>项目内容：为进一步加强生活垃圾收运处理工作，改善</w:t>
      </w:r>
      <w:r>
        <w:rPr>
          <w:rFonts w:hint="eastAsia"/>
          <w:color w:val="000000"/>
          <w:sz w:val="24"/>
          <w:szCs w:val="24"/>
          <w:lang w:eastAsia="zh-CN"/>
        </w:rPr>
        <w:t>院</w:t>
      </w:r>
      <w:r>
        <w:rPr>
          <w:rFonts w:hint="eastAsia"/>
          <w:color w:val="000000"/>
          <w:sz w:val="24"/>
          <w:szCs w:val="24"/>
        </w:rPr>
        <w:t>内环境，负责我</w:t>
      </w:r>
      <w:r>
        <w:rPr>
          <w:rFonts w:hint="eastAsia"/>
          <w:color w:val="000000"/>
          <w:sz w:val="24"/>
          <w:szCs w:val="24"/>
          <w:lang w:eastAsia="zh-CN"/>
        </w:rPr>
        <w:t>院黄埔院区</w:t>
      </w:r>
      <w:r>
        <w:rPr>
          <w:rFonts w:hint="eastAsia"/>
          <w:color w:val="000000"/>
          <w:sz w:val="24"/>
          <w:szCs w:val="24"/>
        </w:rPr>
        <w:t>垃圾收运项目。</w:t>
      </w:r>
    </w:p>
    <w:p>
      <w:pPr>
        <w:pStyle w:val="10"/>
        <w:tabs>
          <w:tab w:val="left" w:pos="9475"/>
        </w:tabs>
        <w:jc w:val="left"/>
        <w:rPr>
          <w:rFonts w:ascii="宋体" w:hAnsi="宋体" w:eastAsia="宋体" w:cs="宋体"/>
          <w:sz w:val="24"/>
          <w:szCs w:val="24"/>
          <w:lang w:eastAsia="zh-CN"/>
        </w:rPr>
      </w:pPr>
      <w:bookmarkStart w:id="2" w:name="bookmark8"/>
      <w:r>
        <w:rPr>
          <w:rFonts w:hint="eastAsia" w:ascii="宋体" w:hAnsi="宋体" w:eastAsia="宋体" w:cs="宋体"/>
          <w:color w:val="000000"/>
          <w:sz w:val="24"/>
          <w:szCs w:val="24"/>
        </w:rPr>
        <w:t>（</w:t>
      </w:r>
      <w:bookmarkEnd w:id="2"/>
      <w:r>
        <w:rPr>
          <w:rFonts w:hint="eastAsia" w:ascii="宋体" w:hAnsi="宋体" w:eastAsia="宋体" w:cs="宋体"/>
          <w:color w:val="000000"/>
          <w:sz w:val="24"/>
          <w:szCs w:val="24"/>
        </w:rPr>
        <w:t>二）服务期限：服务期为自合同签订之日起</w:t>
      </w:r>
      <w:r>
        <w:rPr>
          <w:rFonts w:hint="eastAsia" w:ascii="宋体" w:hAnsi="宋体" w:eastAsia="宋体" w:cs="宋体"/>
          <w:color w:val="000000"/>
          <w:sz w:val="24"/>
          <w:szCs w:val="24"/>
          <w:lang w:eastAsia="zh-CN"/>
        </w:rPr>
        <w:t>三</w:t>
      </w:r>
      <w:r>
        <w:rPr>
          <w:rFonts w:hint="eastAsia" w:ascii="宋体" w:hAnsi="宋体" w:eastAsia="宋体" w:cs="宋体"/>
          <w:color w:val="000000"/>
          <w:sz w:val="24"/>
          <w:szCs w:val="24"/>
        </w:rPr>
        <w:t>年，</w:t>
      </w:r>
      <w:r>
        <w:rPr>
          <w:rFonts w:ascii="宋体" w:hAnsi="宋体" w:eastAsia="宋体" w:cs="宋体"/>
          <w:color w:val="000000"/>
          <w:sz w:val="24"/>
          <w:szCs w:val="24"/>
          <w:lang w:val="en-US"/>
        </w:rPr>
        <w:t>或达到合同预计金额时结束，以先到达的条件为准</w:t>
      </w:r>
    </w:p>
    <w:p>
      <w:pPr>
        <w:pStyle w:val="9"/>
        <w:tabs>
          <w:tab w:val="left" w:pos="1647"/>
        </w:tabs>
        <w:spacing w:line="560" w:lineRule="exact"/>
        <w:ind w:firstLine="0"/>
        <w:jc w:val="left"/>
        <w:rPr>
          <w:sz w:val="24"/>
          <w:szCs w:val="24"/>
        </w:rPr>
      </w:pPr>
      <w:bookmarkStart w:id="3" w:name="bookmark9"/>
      <w:r>
        <w:rPr>
          <w:rFonts w:hint="eastAsia"/>
          <w:color w:val="000000"/>
          <w:sz w:val="24"/>
          <w:szCs w:val="24"/>
        </w:rPr>
        <w:t>（</w:t>
      </w:r>
      <w:bookmarkEnd w:id="3"/>
      <w:r>
        <w:rPr>
          <w:rFonts w:hint="eastAsia"/>
          <w:color w:val="000000"/>
          <w:sz w:val="24"/>
          <w:szCs w:val="24"/>
        </w:rPr>
        <w:t>三）项目预算：人民币</w:t>
      </w:r>
      <w:r>
        <w:rPr>
          <w:rFonts w:hint="eastAsia"/>
          <w:color w:val="000000"/>
          <w:sz w:val="24"/>
          <w:szCs w:val="24"/>
          <w:lang w:eastAsia="zh-CN"/>
        </w:rPr>
        <w:t>198000</w:t>
      </w:r>
      <w:r>
        <w:rPr>
          <w:rFonts w:hint="eastAsia"/>
          <w:color w:val="000000"/>
          <w:sz w:val="24"/>
          <w:szCs w:val="24"/>
        </w:rPr>
        <w:t>元</w:t>
      </w:r>
    </w:p>
    <w:p>
      <w:pPr>
        <w:pStyle w:val="9"/>
        <w:tabs>
          <w:tab w:val="left" w:pos="1647"/>
        </w:tabs>
        <w:spacing w:line="560" w:lineRule="exact"/>
        <w:ind w:firstLine="0"/>
        <w:jc w:val="left"/>
        <w:rPr>
          <w:color w:val="000000"/>
          <w:sz w:val="24"/>
          <w:szCs w:val="24"/>
          <w:lang w:eastAsia="zh-CN"/>
        </w:rPr>
      </w:pPr>
      <w:bookmarkStart w:id="4" w:name="bookmark10"/>
      <w:r>
        <w:rPr>
          <w:rFonts w:hint="eastAsia"/>
          <w:color w:val="000000"/>
          <w:sz w:val="24"/>
          <w:szCs w:val="24"/>
        </w:rPr>
        <w:t>（</w:t>
      </w:r>
      <w:bookmarkEnd w:id="4"/>
      <w:r>
        <w:rPr>
          <w:rFonts w:hint="eastAsia"/>
          <w:color w:val="000000"/>
          <w:sz w:val="24"/>
          <w:szCs w:val="24"/>
        </w:rPr>
        <w:t>四）限价：</w:t>
      </w:r>
    </w:p>
    <w:p>
      <w:pPr>
        <w:pStyle w:val="9"/>
        <w:tabs>
          <w:tab w:val="left" w:pos="1647"/>
        </w:tabs>
        <w:spacing w:line="560" w:lineRule="exact"/>
        <w:ind w:firstLine="720" w:firstLineChars="300"/>
        <w:jc w:val="left"/>
        <w:rPr>
          <w:color w:val="000000"/>
          <w:sz w:val="24"/>
          <w:szCs w:val="24"/>
          <w:lang w:eastAsia="zh-CN"/>
        </w:rPr>
      </w:pPr>
      <w:r>
        <w:rPr>
          <w:rFonts w:hint="eastAsia"/>
          <w:color w:val="000000"/>
          <w:sz w:val="24"/>
          <w:szCs w:val="24"/>
          <w:lang w:eastAsia="zh-CN"/>
        </w:rPr>
        <w:t>1.</w:t>
      </w:r>
      <w:r>
        <w:rPr>
          <w:rFonts w:hint="eastAsia"/>
          <w:color w:val="000000"/>
          <w:sz w:val="24"/>
          <w:szCs w:val="24"/>
        </w:rPr>
        <w:t>其他垃圾、厨余垃圾最高限价：人民币</w:t>
      </w:r>
      <w:r>
        <w:rPr>
          <w:rFonts w:hint="eastAsia"/>
          <w:color w:val="000000"/>
          <w:sz w:val="24"/>
          <w:szCs w:val="24"/>
          <w:lang w:eastAsia="zh-CN"/>
        </w:rPr>
        <w:t>13.5</w:t>
      </w:r>
      <w:r>
        <w:rPr>
          <w:rFonts w:hint="eastAsia"/>
          <w:color w:val="000000"/>
          <w:sz w:val="24"/>
          <w:szCs w:val="24"/>
        </w:rPr>
        <w:t>元</w:t>
      </w:r>
      <w:r>
        <w:rPr>
          <w:rFonts w:hint="eastAsia"/>
          <w:color w:val="000000"/>
          <w:sz w:val="24"/>
          <w:szCs w:val="24"/>
          <w:lang w:eastAsia="zh-CN"/>
        </w:rPr>
        <w:t>/桶；</w:t>
      </w:r>
    </w:p>
    <w:p>
      <w:pPr>
        <w:pStyle w:val="9"/>
        <w:tabs>
          <w:tab w:val="left" w:pos="1647"/>
        </w:tabs>
        <w:spacing w:line="560" w:lineRule="exact"/>
        <w:ind w:firstLine="720" w:firstLineChars="300"/>
        <w:jc w:val="left"/>
        <w:rPr>
          <w:color w:val="000000"/>
          <w:sz w:val="24"/>
          <w:szCs w:val="24"/>
          <w:lang w:eastAsia="zh-CN"/>
        </w:rPr>
      </w:pPr>
      <w:r>
        <w:rPr>
          <w:rFonts w:hint="eastAsia"/>
          <w:color w:val="000000"/>
          <w:sz w:val="24"/>
          <w:szCs w:val="24"/>
          <w:lang w:eastAsia="zh-CN"/>
        </w:rPr>
        <w:t>2.可回收物最低限价：</w:t>
      </w:r>
    </w:p>
    <w:tbl>
      <w:tblPr>
        <w:tblStyle w:val="6"/>
        <w:tblW w:w="7627" w:type="dxa"/>
        <w:jc w:val="center"/>
        <w:tblLayout w:type="autofit"/>
        <w:tblCellMar>
          <w:top w:w="0" w:type="dxa"/>
          <w:left w:w="108" w:type="dxa"/>
          <w:bottom w:w="0" w:type="dxa"/>
          <w:right w:w="108" w:type="dxa"/>
        </w:tblCellMar>
      </w:tblPr>
      <w:tblGrid>
        <w:gridCol w:w="1305"/>
        <w:gridCol w:w="1134"/>
        <w:gridCol w:w="1417"/>
        <w:gridCol w:w="1276"/>
        <w:gridCol w:w="1171"/>
        <w:gridCol w:w="1324"/>
      </w:tblGrid>
      <w:tr>
        <w:tblPrEx>
          <w:tblCellMar>
            <w:top w:w="0" w:type="dxa"/>
            <w:left w:w="108" w:type="dxa"/>
            <w:bottom w:w="0" w:type="dxa"/>
            <w:right w:w="108" w:type="dxa"/>
          </w:tblCellMar>
        </w:tblPrEx>
        <w:trPr>
          <w:trHeight w:val="600"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名 称</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单位</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单价（元）</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名 称</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单位</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单价（元）</w:t>
            </w: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纸皮</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0.6</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不锈钢</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1.4</w:t>
            </w: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药盒</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0.4</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铝合金</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5</w:t>
            </w: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书纸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0.6</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废铁</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0.3</w:t>
            </w: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报纸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0.6</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铜</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20</w:t>
            </w: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透析罐</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1</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p>
        </w:tc>
      </w:tr>
    </w:tbl>
    <w:p>
      <w:pPr>
        <w:pStyle w:val="9"/>
        <w:tabs>
          <w:tab w:val="left" w:pos="1647"/>
        </w:tabs>
        <w:spacing w:line="560" w:lineRule="exact"/>
        <w:ind w:firstLine="720" w:firstLineChars="300"/>
        <w:jc w:val="left"/>
        <w:rPr>
          <w:color w:val="000000"/>
          <w:sz w:val="24"/>
          <w:szCs w:val="24"/>
          <w:lang w:eastAsia="zh-CN"/>
        </w:rPr>
      </w:pPr>
    </w:p>
    <w:p>
      <w:pPr>
        <w:pStyle w:val="9"/>
        <w:tabs>
          <w:tab w:val="left" w:pos="1630"/>
        </w:tabs>
        <w:spacing w:after="40" w:line="560" w:lineRule="exact"/>
        <w:ind w:firstLine="0"/>
        <w:jc w:val="left"/>
        <w:rPr>
          <w:sz w:val="24"/>
          <w:szCs w:val="24"/>
        </w:rPr>
      </w:pPr>
      <w:bookmarkStart w:id="5" w:name="bookmark11"/>
      <w:r>
        <w:rPr>
          <w:rFonts w:hint="eastAsia"/>
          <w:color w:val="000000"/>
          <w:sz w:val="24"/>
          <w:szCs w:val="24"/>
        </w:rPr>
        <w:t>（</w:t>
      </w:r>
      <w:bookmarkEnd w:id="5"/>
      <w:r>
        <w:rPr>
          <w:rFonts w:hint="eastAsia"/>
          <w:color w:val="000000"/>
          <w:sz w:val="24"/>
          <w:szCs w:val="24"/>
        </w:rPr>
        <w:t>五）报价要求：</w:t>
      </w:r>
    </w:p>
    <w:p>
      <w:pPr>
        <w:pStyle w:val="9"/>
        <w:numPr>
          <w:ilvl w:val="0"/>
          <w:numId w:val="2"/>
        </w:numPr>
        <w:tabs>
          <w:tab w:val="left" w:pos="1057"/>
        </w:tabs>
        <w:spacing w:line="560" w:lineRule="exact"/>
        <w:ind w:firstLine="660"/>
        <w:jc w:val="left"/>
        <w:rPr>
          <w:sz w:val="24"/>
          <w:szCs w:val="24"/>
        </w:rPr>
      </w:pPr>
      <w:bookmarkStart w:id="6" w:name="bookmark12"/>
      <w:bookmarkEnd w:id="6"/>
      <w:r>
        <w:rPr>
          <w:rFonts w:hint="eastAsia"/>
          <w:color w:val="000000"/>
          <w:sz w:val="24"/>
          <w:szCs w:val="24"/>
        </w:rPr>
        <w:t>报价为人民币含税全包价，包工、包料、包质量、包安全责任，投标人在投标文件的报价明细表中需列明明细。包括但不限于：工人工资、福利、劳工意外保险费、社保费、节假日加班、管理人员费用、员工福利等；劳保用品、服装费：一切劳保用品、服装费用；培训费：一切专业培训、办证费用；工具材料费：除采购人提供以外所需的工具及材料；设备费以及办公费：除采购人提供以外所需的设备以及办公设备费用；物资费：所有清洁剂、洗涤剂、消毒剂等；设备的维护及管理费用；营业利润、应缴的税费等合同实施过程中应预见和不可预见费用。</w:t>
      </w:r>
    </w:p>
    <w:p>
      <w:pPr>
        <w:pStyle w:val="9"/>
        <w:numPr>
          <w:ilvl w:val="0"/>
          <w:numId w:val="2"/>
        </w:numPr>
        <w:tabs>
          <w:tab w:val="left" w:pos="1076"/>
        </w:tabs>
        <w:spacing w:line="560" w:lineRule="exact"/>
        <w:ind w:firstLine="660"/>
        <w:jc w:val="left"/>
        <w:rPr>
          <w:sz w:val="24"/>
          <w:szCs w:val="24"/>
        </w:rPr>
      </w:pPr>
      <w:bookmarkStart w:id="7" w:name="bookmark13"/>
      <w:bookmarkEnd w:id="7"/>
      <w:r>
        <w:rPr>
          <w:rFonts w:hint="eastAsia"/>
          <w:color w:val="000000"/>
          <w:sz w:val="24"/>
          <w:szCs w:val="24"/>
        </w:rPr>
        <w:t>报价</w:t>
      </w:r>
      <w:r>
        <w:rPr>
          <w:rFonts w:hint="eastAsia"/>
          <w:color w:val="000000"/>
          <w:sz w:val="24"/>
          <w:szCs w:val="24"/>
          <w:lang w:eastAsia="zh-CN"/>
        </w:rPr>
        <w:t>不符合规定</w:t>
      </w:r>
      <w:r>
        <w:rPr>
          <w:rFonts w:hint="eastAsia"/>
          <w:color w:val="000000"/>
          <w:sz w:val="24"/>
          <w:szCs w:val="24"/>
        </w:rPr>
        <w:t>的，取消投标资格。</w:t>
      </w:r>
    </w:p>
    <w:p>
      <w:pPr>
        <w:pStyle w:val="9"/>
        <w:spacing w:line="564" w:lineRule="exact"/>
        <w:ind w:firstLine="0"/>
        <w:jc w:val="left"/>
        <w:rPr>
          <w:sz w:val="24"/>
          <w:szCs w:val="24"/>
        </w:rPr>
      </w:pPr>
      <w:bookmarkStart w:id="8" w:name="bookmark14"/>
      <w:bookmarkEnd w:id="8"/>
      <w:bookmarkStart w:id="9" w:name="bookmark15"/>
      <w:r>
        <w:rPr>
          <w:rFonts w:hint="eastAsia"/>
          <w:color w:val="000000"/>
          <w:sz w:val="24"/>
          <w:szCs w:val="24"/>
        </w:rPr>
        <w:t>（</w:t>
      </w:r>
      <w:bookmarkEnd w:id="9"/>
      <w:r>
        <w:rPr>
          <w:rFonts w:hint="eastAsia"/>
          <w:color w:val="000000"/>
          <w:sz w:val="24"/>
          <w:szCs w:val="24"/>
        </w:rPr>
        <w:t>六</w:t>
      </w:r>
      <w:r>
        <w:rPr>
          <w:rFonts w:hint="eastAsia"/>
          <w:i/>
          <w:iCs/>
          <w:color w:val="000000"/>
          <w:sz w:val="24"/>
          <w:szCs w:val="24"/>
        </w:rPr>
        <w:t>）</w:t>
      </w:r>
      <w:r>
        <w:rPr>
          <w:rFonts w:hint="eastAsia"/>
          <w:color w:val="000000"/>
          <w:sz w:val="24"/>
          <w:szCs w:val="24"/>
        </w:rPr>
        <w:t>付款方式</w:t>
      </w:r>
    </w:p>
    <w:p>
      <w:pPr>
        <w:pStyle w:val="9"/>
        <w:spacing w:line="583" w:lineRule="exact"/>
        <w:ind w:firstLine="660"/>
        <w:jc w:val="left"/>
        <w:rPr>
          <w:color w:val="000000"/>
          <w:sz w:val="24"/>
          <w:szCs w:val="24"/>
          <w:lang w:eastAsia="zh-CN"/>
        </w:rPr>
      </w:pPr>
      <w:r>
        <w:rPr>
          <w:rFonts w:hint="eastAsia"/>
          <w:color w:val="000000"/>
          <w:sz w:val="24"/>
          <w:szCs w:val="24"/>
        </w:rPr>
        <w:t>其他垃圾、厨余垃圾：服务费每月结算一次，中标单位根据当月桶数统计单以及垃圾收运服务费发票给采购人，由采购人负责银行转账支付。</w:t>
      </w:r>
    </w:p>
    <w:p>
      <w:pPr>
        <w:pStyle w:val="9"/>
        <w:spacing w:line="583" w:lineRule="exact"/>
        <w:ind w:firstLine="660"/>
        <w:jc w:val="left"/>
        <w:rPr>
          <w:sz w:val="24"/>
          <w:szCs w:val="24"/>
          <w:lang w:eastAsia="zh-CN"/>
        </w:rPr>
      </w:pPr>
      <w:r>
        <w:rPr>
          <w:rFonts w:hint="eastAsia"/>
          <w:color w:val="000000"/>
          <w:sz w:val="24"/>
          <w:szCs w:val="24"/>
          <w:lang w:eastAsia="zh-CN"/>
        </w:rPr>
        <w:t>可回收物：小额可回收物回收金额每月结算一次，中标单位需按实办理缴款手续，凭缴款通知单、物资回收明细表到医院财务科缴款，单次收购金额超过伍佰元的项目应当当日到财务科缴款。</w:t>
      </w:r>
    </w:p>
    <w:p>
      <w:pPr>
        <w:pStyle w:val="9"/>
        <w:spacing w:line="564" w:lineRule="exact"/>
        <w:ind w:firstLine="660"/>
        <w:jc w:val="left"/>
        <w:rPr>
          <w:sz w:val="24"/>
          <w:szCs w:val="24"/>
        </w:rPr>
      </w:pPr>
      <w:bookmarkStart w:id="10" w:name="bookmark16"/>
      <w:r>
        <w:rPr>
          <w:rFonts w:hint="eastAsia"/>
          <w:color w:val="000000"/>
          <w:sz w:val="24"/>
          <w:szCs w:val="24"/>
        </w:rPr>
        <w:t>五</w:t>
      </w:r>
      <w:bookmarkEnd w:id="10"/>
      <w:r>
        <w:rPr>
          <w:rFonts w:hint="eastAsia"/>
          <w:color w:val="000000"/>
          <w:sz w:val="24"/>
          <w:szCs w:val="24"/>
        </w:rPr>
        <w:t>、</w:t>
      </w:r>
      <w:r>
        <w:rPr>
          <w:rFonts w:hint="eastAsia"/>
          <w:color w:val="000000"/>
          <w:sz w:val="24"/>
          <w:szCs w:val="24"/>
          <w:lang w:eastAsia="zh-CN"/>
        </w:rPr>
        <w:t>投标</w:t>
      </w:r>
      <w:r>
        <w:rPr>
          <w:rFonts w:hint="eastAsia"/>
          <w:color w:val="000000"/>
          <w:sz w:val="24"/>
          <w:szCs w:val="24"/>
        </w:rPr>
        <w:t>人资格</w:t>
      </w:r>
    </w:p>
    <w:p>
      <w:pPr>
        <w:pStyle w:val="9"/>
        <w:tabs>
          <w:tab w:val="left" w:pos="1618"/>
        </w:tabs>
        <w:spacing w:line="590" w:lineRule="exact"/>
        <w:ind w:firstLine="820"/>
        <w:jc w:val="left"/>
        <w:rPr>
          <w:sz w:val="24"/>
          <w:szCs w:val="24"/>
        </w:rPr>
      </w:pPr>
      <w:bookmarkStart w:id="11" w:name="bookmark17"/>
      <w:r>
        <w:rPr>
          <w:rFonts w:hint="eastAsia"/>
          <w:color w:val="000000"/>
          <w:sz w:val="24"/>
          <w:szCs w:val="24"/>
        </w:rPr>
        <w:t>（</w:t>
      </w:r>
      <w:bookmarkEnd w:id="11"/>
      <w:r>
        <w:rPr>
          <w:rFonts w:hint="eastAsia"/>
          <w:color w:val="000000"/>
          <w:sz w:val="24"/>
          <w:szCs w:val="24"/>
        </w:rPr>
        <w:t>一）符合《政府采购法》第二十二条单位资格条件；分公司投标的，必须由具有法人资格的总公司授权。</w:t>
      </w:r>
    </w:p>
    <w:p>
      <w:pPr>
        <w:pStyle w:val="9"/>
        <w:tabs>
          <w:tab w:val="left" w:pos="1611"/>
        </w:tabs>
        <w:spacing w:line="569" w:lineRule="exact"/>
        <w:ind w:firstLine="820"/>
        <w:jc w:val="left"/>
        <w:rPr>
          <w:sz w:val="24"/>
          <w:szCs w:val="24"/>
        </w:rPr>
      </w:pPr>
      <w:bookmarkStart w:id="12" w:name="bookmark18"/>
      <w:r>
        <w:rPr>
          <w:rFonts w:hint="eastAsia"/>
          <w:color w:val="000000"/>
          <w:sz w:val="24"/>
          <w:szCs w:val="24"/>
        </w:rPr>
        <w:t>（</w:t>
      </w:r>
      <w:bookmarkEnd w:id="12"/>
      <w:r>
        <w:rPr>
          <w:rFonts w:hint="eastAsia"/>
          <w:color w:val="000000"/>
          <w:sz w:val="24"/>
          <w:szCs w:val="24"/>
        </w:rPr>
        <w:t>二）投标单位需为经工商部门注册成立且从事清洁行 业或与之相关的独立法人企业，具备《城市生活垃圾经营性清扫、收集、运输服务许可证》。</w:t>
      </w:r>
    </w:p>
    <w:p>
      <w:pPr>
        <w:pStyle w:val="9"/>
        <w:tabs>
          <w:tab w:val="left" w:pos="848"/>
        </w:tabs>
        <w:spacing w:line="569" w:lineRule="exact"/>
        <w:ind w:firstLine="820"/>
        <w:jc w:val="left"/>
        <w:rPr>
          <w:sz w:val="24"/>
          <w:szCs w:val="24"/>
        </w:rPr>
      </w:pPr>
      <w:bookmarkStart w:id="13" w:name="bookmark19"/>
      <w:r>
        <w:rPr>
          <w:rFonts w:hint="eastAsia"/>
          <w:color w:val="000000"/>
          <w:sz w:val="24"/>
          <w:szCs w:val="24"/>
        </w:rPr>
        <w:t>（</w:t>
      </w:r>
      <w:bookmarkEnd w:id="13"/>
      <w:r>
        <w:rPr>
          <w:rFonts w:hint="eastAsia"/>
          <w:color w:val="000000"/>
          <w:sz w:val="24"/>
          <w:szCs w:val="24"/>
        </w:rPr>
        <w:t>三）投标需在区城管备案，有区城管科颁发的城市经营许可证，有单位专用厨余垃圾车，提供进处理厂证明。</w:t>
      </w:r>
    </w:p>
    <w:p>
      <w:pPr>
        <w:pStyle w:val="9"/>
        <w:tabs>
          <w:tab w:val="left" w:pos="1686"/>
        </w:tabs>
        <w:spacing w:line="558" w:lineRule="exact"/>
        <w:ind w:firstLine="900"/>
        <w:jc w:val="left"/>
        <w:rPr>
          <w:sz w:val="24"/>
          <w:szCs w:val="24"/>
        </w:rPr>
      </w:pPr>
      <w:bookmarkStart w:id="14" w:name="bookmark20"/>
      <w:r>
        <w:rPr>
          <w:rFonts w:hint="eastAsia"/>
          <w:color w:val="000000"/>
          <w:sz w:val="24"/>
          <w:szCs w:val="24"/>
        </w:rPr>
        <w:t>（</w:t>
      </w:r>
      <w:bookmarkEnd w:id="14"/>
      <w:r>
        <w:rPr>
          <w:rFonts w:hint="eastAsia"/>
          <w:color w:val="000000"/>
          <w:sz w:val="24"/>
          <w:szCs w:val="24"/>
        </w:rPr>
        <w:t>四）具有良好的商业信誉，近1年经营活动无严重违法失信记录（以营业执照显示范围或广州市商事主体信息公示平台或国家企业信用信息公示系统公布信息为准）。</w:t>
      </w:r>
    </w:p>
    <w:p>
      <w:pPr>
        <w:pStyle w:val="9"/>
        <w:tabs>
          <w:tab w:val="left" w:pos="1748"/>
        </w:tabs>
        <w:spacing w:line="558" w:lineRule="exact"/>
        <w:ind w:firstLine="900"/>
        <w:jc w:val="left"/>
        <w:rPr>
          <w:sz w:val="24"/>
          <w:szCs w:val="24"/>
        </w:rPr>
      </w:pPr>
      <w:bookmarkStart w:id="15" w:name="bookmark21"/>
      <w:r>
        <w:rPr>
          <w:rFonts w:hint="eastAsia"/>
          <w:color w:val="000000"/>
          <w:sz w:val="24"/>
          <w:szCs w:val="24"/>
        </w:rPr>
        <w:t>（</w:t>
      </w:r>
      <w:bookmarkEnd w:id="15"/>
      <w:r>
        <w:rPr>
          <w:rFonts w:hint="eastAsia"/>
          <w:color w:val="000000"/>
          <w:sz w:val="24"/>
          <w:szCs w:val="24"/>
        </w:rPr>
        <w:t>五）本项目不接受联合体投标，不允许分包、转包。</w:t>
      </w:r>
    </w:p>
    <w:p>
      <w:pPr>
        <w:pStyle w:val="9"/>
        <w:spacing w:line="558" w:lineRule="exact"/>
        <w:ind w:firstLine="760"/>
        <w:jc w:val="left"/>
        <w:rPr>
          <w:sz w:val="24"/>
          <w:szCs w:val="24"/>
        </w:rPr>
      </w:pPr>
      <w:bookmarkStart w:id="16" w:name="bookmark22"/>
      <w:r>
        <w:rPr>
          <w:rFonts w:hint="eastAsia"/>
          <w:color w:val="000000"/>
          <w:sz w:val="24"/>
          <w:szCs w:val="24"/>
        </w:rPr>
        <w:t>六</w:t>
      </w:r>
      <w:bookmarkEnd w:id="16"/>
      <w:r>
        <w:rPr>
          <w:rFonts w:hint="eastAsia"/>
          <w:color w:val="000000"/>
          <w:sz w:val="24"/>
          <w:szCs w:val="24"/>
        </w:rPr>
        <w:t>、项目要求</w:t>
      </w:r>
    </w:p>
    <w:p>
      <w:pPr>
        <w:pStyle w:val="9"/>
        <w:tabs>
          <w:tab w:val="left" w:pos="1728"/>
        </w:tabs>
        <w:spacing w:line="631" w:lineRule="exact"/>
        <w:ind w:firstLine="880"/>
        <w:jc w:val="left"/>
        <w:rPr>
          <w:sz w:val="24"/>
          <w:szCs w:val="24"/>
        </w:rPr>
      </w:pPr>
      <w:bookmarkStart w:id="17" w:name="bookmark23"/>
      <w:r>
        <w:rPr>
          <w:rFonts w:hint="eastAsia"/>
          <w:color w:val="000000"/>
          <w:sz w:val="24"/>
          <w:szCs w:val="24"/>
        </w:rPr>
        <w:t>（</w:t>
      </w:r>
      <w:bookmarkEnd w:id="17"/>
      <w:r>
        <w:rPr>
          <w:rFonts w:hint="eastAsia"/>
          <w:color w:val="000000"/>
          <w:sz w:val="24"/>
          <w:szCs w:val="24"/>
        </w:rPr>
        <w:t>一）项目概况</w:t>
      </w:r>
    </w:p>
    <w:p>
      <w:pPr>
        <w:pStyle w:val="9"/>
        <w:spacing w:after="40" w:line="631" w:lineRule="exact"/>
        <w:ind w:firstLine="780"/>
        <w:jc w:val="left"/>
        <w:rPr>
          <w:sz w:val="24"/>
          <w:szCs w:val="24"/>
        </w:rPr>
      </w:pPr>
      <w:r>
        <w:rPr>
          <w:rFonts w:hint="eastAsia"/>
          <w:color w:val="000000"/>
          <w:sz w:val="24"/>
          <w:szCs w:val="24"/>
        </w:rPr>
        <w:t>通过投标方式确定单位，负责我</w:t>
      </w:r>
      <w:r>
        <w:rPr>
          <w:rFonts w:hint="eastAsia"/>
          <w:color w:val="000000"/>
          <w:sz w:val="24"/>
          <w:szCs w:val="24"/>
          <w:lang w:eastAsia="zh-CN"/>
        </w:rPr>
        <w:t>院黄埔院区</w:t>
      </w:r>
      <w:r>
        <w:rPr>
          <w:rFonts w:hint="eastAsia"/>
          <w:color w:val="000000"/>
          <w:sz w:val="24"/>
          <w:szCs w:val="24"/>
          <w:lang w:val="en-US" w:eastAsia="zh-CN" w:bidi="en-US"/>
        </w:rPr>
        <w:t>2022-2023</w:t>
      </w:r>
      <w:r>
        <w:rPr>
          <w:rFonts w:hint="eastAsia"/>
          <w:color w:val="000000"/>
          <w:sz w:val="24"/>
          <w:szCs w:val="24"/>
        </w:rPr>
        <w:t>年垃圾收运项目，处理我</w:t>
      </w:r>
      <w:r>
        <w:rPr>
          <w:rFonts w:hint="eastAsia"/>
          <w:color w:val="000000"/>
          <w:sz w:val="24"/>
          <w:szCs w:val="24"/>
          <w:lang w:eastAsia="zh-CN"/>
        </w:rPr>
        <w:t>院</w:t>
      </w:r>
      <w:r>
        <w:rPr>
          <w:rFonts w:hint="eastAsia"/>
          <w:color w:val="000000"/>
          <w:sz w:val="24"/>
          <w:szCs w:val="24"/>
        </w:rPr>
        <w:t>每日所产生</w:t>
      </w:r>
      <w:r>
        <w:rPr>
          <w:rFonts w:hint="eastAsia"/>
          <w:color w:val="000000"/>
          <w:sz w:val="24"/>
          <w:szCs w:val="24"/>
          <w:lang w:eastAsia="zh-CN"/>
        </w:rPr>
        <w:t>生活</w:t>
      </w:r>
      <w:r>
        <w:rPr>
          <w:rFonts w:hint="eastAsia"/>
          <w:color w:val="000000"/>
          <w:sz w:val="24"/>
          <w:szCs w:val="24"/>
        </w:rPr>
        <w:t>垃圾。现需环卫</w:t>
      </w:r>
      <w:r>
        <w:rPr>
          <w:rFonts w:hint="eastAsia"/>
          <w:color w:val="000000"/>
          <w:sz w:val="24"/>
          <w:szCs w:val="24"/>
          <w:lang w:eastAsia="zh-CN"/>
        </w:rPr>
        <w:t>清运</w:t>
      </w:r>
      <w:r>
        <w:rPr>
          <w:rFonts w:hint="eastAsia"/>
          <w:color w:val="000000"/>
          <w:sz w:val="24"/>
          <w:szCs w:val="24"/>
        </w:rPr>
        <w:t>公司提供垃圾收运服务，将垃圾运输至合法的垃圾填埋场</w:t>
      </w:r>
      <w:r>
        <w:rPr>
          <w:rFonts w:hint="eastAsia"/>
          <w:color w:val="000000"/>
          <w:sz w:val="24"/>
          <w:szCs w:val="24"/>
          <w:lang w:eastAsia="zh-CN"/>
        </w:rPr>
        <w:t>或焚烧厂</w:t>
      </w:r>
      <w:r>
        <w:rPr>
          <w:rFonts w:hint="eastAsia"/>
          <w:color w:val="000000"/>
          <w:sz w:val="24"/>
          <w:szCs w:val="24"/>
        </w:rPr>
        <w:t>。</w:t>
      </w:r>
    </w:p>
    <w:p>
      <w:pPr>
        <w:pStyle w:val="9"/>
        <w:tabs>
          <w:tab w:val="left" w:pos="1735"/>
        </w:tabs>
        <w:spacing w:line="565" w:lineRule="exact"/>
        <w:ind w:firstLine="880"/>
        <w:jc w:val="left"/>
        <w:rPr>
          <w:sz w:val="24"/>
          <w:szCs w:val="24"/>
        </w:rPr>
      </w:pPr>
      <w:bookmarkStart w:id="18" w:name="bookmark24"/>
      <w:r>
        <w:rPr>
          <w:rFonts w:hint="eastAsia"/>
          <w:color w:val="000000"/>
          <w:sz w:val="24"/>
          <w:szCs w:val="24"/>
        </w:rPr>
        <w:t>（</w:t>
      </w:r>
      <w:bookmarkEnd w:id="18"/>
      <w:r>
        <w:rPr>
          <w:rFonts w:hint="eastAsia"/>
          <w:color w:val="000000"/>
          <w:sz w:val="24"/>
          <w:szCs w:val="24"/>
        </w:rPr>
        <w:t>二）项目范围及内容</w:t>
      </w:r>
    </w:p>
    <w:p>
      <w:pPr>
        <w:pStyle w:val="9"/>
        <w:spacing w:line="565" w:lineRule="exact"/>
        <w:ind w:firstLine="780"/>
        <w:jc w:val="left"/>
        <w:rPr>
          <w:sz w:val="24"/>
          <w:szCs w:val="24"/>
        </w:rPr>
      </w:pPr>
      <w:r>
        <w:rPr>
          <w:rFonts w:hint="eastAsia"/>
          <w:color w:val="000000"/>
          <w:sz w:val="24"/>
          <w:szCs w:val="24"/>
        </w:rPr>
        <w:t>负责</w:t>
      </w:r>
      <w:r>
        <w:rPr>
          <w:rFonts w:hint="eastAsia"/>
          <w:color w:val="000000"/>
          <w:sz w:val="24"/>
          <w:szCs w:val="24"/>
          <w:lang w:val="en-US" w:eastAsia="zh-CN" w:bidi="en-US"/>
        </w:rPr>
        <w:t>2022—2023</w:t>
      </w:r>
      <w:r>
        <w:rPr>
          <w:rFonts w:hint="eastAsia"/>
          <w:color w:val="000000"/>
          <w:sz w:val="24"/>
          <w:szCs w:val="24"/>
        </w:rPr>
        <w:t>年度我</w:t>
      </w:r>
      <w:r>
        <w:rPr>
          <w:rFonts w:hint="eastAsia"/>
          <w:color w:val="000000"/>
          <w:sz w:val="24"/>
          <w:szCs w:val="24"/>
          <w:lang w:eastAsia="zh-CN"/>
        </w:rPr>
        <w:t>院黄埔院区</w:t>
      </w:r>
      <w:r>
        <w:rPr>
          <w:rFonts w:hint="eastAsia"/>
          <w:color w:val="000000"/>
          <w:sz w:val="24"/>
          <w:szCs w:val="24"/>
        </w:rPr>
        <w:t>范围内个垃圾桶的垃圾收运服务，由中标单位自行运输至合法的垃圾</w:t>
      </w:r>
      <w:r>
        <w:rPr>
          <w:rFonts w:hint="eastAsia"/>
          <w:color w:val="000000"/>
          <w:sz w:val="24"/>
          <w:szCs w:val="24"/>
          <w:lang w:eastAsia="zh-CN"/>
        </w:rPr>
        <w:t>处理</w:t>
      </w:r>
      <w:r>
        <w:rPr>
          <w:rFonts w:hint="eastAsia"/>
          <w:color w:val="000000"/>
          <w:sz w:val="24"/>
          <w:szCs w:val="24"/>
        </w:rPr>
        <w:t>场，原则上每日清运</w:t>
      </w:r>
      <w:r>
        <w:rPr>
          <w:rFonts w:hint="eastAsia"/>
          <w:color w:val="000000"/>
          <w:sz w:val="24"/>
          <w:szCs w:val="24"/>
          <w:lang w:eastAsia="zh-CN"/>
        </w:rPr>
        <w:t>一</w:t>
      </w:r>
      <w:r>
        <w:rPr>
          <w:rFonts w:hint="eastAsia"/>
          <w:color w:val="000000"/>
          <w:sz w:val="24"/>
          <w:szCs w:val="24"/>
        </w:rPr>
        <w:t>次，清运时间由采购人确定。另视情况负责我</w:t>
      </w:r>
      <w:r>
        <w:rPr>
          <w:rFonts w:hint="eastAsia"/>
          <w:color w:val="000000"/>
          <w:sz w:val="24"/>
          <w:szCs w:val="24"/>
          <w:lang w:eastAsia="zh-CN"/>
        </w:rPr>
        <w:t>院</w:t>
      </w:r>
      <w:r>
        <w:rPr>
          <w:rFonts w:hint="eastAsia"/>
          <w:color w:val="000000"/>
          <w:sz w:val="24"/>
          <w:szCs w:val="24"/>
        </w:rPr>
        <w:t>大件垃圾收运服务，费用另行据实结算，中标单位在疫情及其它特殊时期必须按照我</w:t>
      </w:r>
      <w:r>
        <w:rPr>
          <w:rFonts w:hint="eastAsia"/>
          <w:color w:val="000000"/>
          <w:sz w:val="24"/>
          <w:szCs w:val="24"/>
          <w:lang w:eastAsia="zh-CN"/>
        </w:rPr>
        <w:t>院</w:t>
      </w:r>
      <w:r>
        <w:rPr>
          <w:rFonts w:hint="eastAsia"/>
          <w:color w:val="000000"/>
          <w:sz w:val="24"/>
          <w:szCs w:val="24"/>
        </w:rPr>
        <w:t>要求完成垃圾收运工作。</w:t>
      </w:r>
    </w:p>
    <w:p>
      <w:pPr>
        <w:pStyle w:val="9"/>
        <w:tabs>
          <w:tab w:val="left" w:pos="1735"/>
        </w:tabs>
        <w:spacing w:line="565" w:lineRule="exact"/>
        <w:ind w:firstLine="880"/>
        <w:jc w:val="left"/>
        <w:rPr>
          <w:sz w:val="24"/>
          <w:szCs w:val="24"/>
        </w:rPr>
      </w:pPr>
      <w:bookmarkStart w:id="19" w:name="bookmark25"/>
      <w:r>
        <w:rPr>
          <w:rFonts w:hint="eastAsia"/>
          <w:color w:val="000000"/>
          <w:sz w:val="24"/>
          <w:szCs w:val="24"/>
        </w:rPr>
        <w:t>（</w:t>
      </w:r>
      <w:bookmarkEnd w:id="19"/>
      <w:r>
        <w:rPr>
          <w:rFonts w:hint="eastAsia"/>
          <w:color w:val="000000"/>
          <w:sz w:val="24"/>
          <w:szCs w:val="24"/>
        </w:rPr>
        <w:t>三）</w:t>
      </w:r>
      <w:r>
        <w:rPr>
          <w:rFonts w:hint="eastAsia"/>
          <w:color w:val="000000"/>
          <w:sz w:val="24"/>
          <w:szCs w:val="24"/>
        </w:rPr>
        <w:tab/>
      </w:r>
      <w:r>
        <w:rPr>
          <w:rFonts w:hint="eastAsia"/>
          <w:color w:val="000000"/>
          <w:sz w:val="24"/>
          <w:szCs w:val="24"/>
        </w:rPr>
        <w:t>服务地点：</w:t>
      </w:r>
      <w:r>
        <w:rPr>
          <w:rFonts w:hint="eastAsia"/>
          <w:color w:val="000000"/>
          <w:sz w:val="24"/>
          <w:szCs w:val="24"/>
          <w:lang w:eastAsia="zh-CN"/>
        </w:rPr>
        <w:t>院</w:t>
      </w:r>
      <w:r>
        <w:rPr>
          <w:rFonts w:hint="eastAsia"/>
          <w:color w:val="000000"/>
          <w:sz w:val="24"/>
          <w:szCs w:val="24"/>
        </w:rPr>
        <w:t>内指定地点。</w:t>
      </w:r>
    </w:p>
    <w:p>
      <w:pPr>
        <w:pStyle w:val="9"/>
        <w:tabs>
          <w:tab w:val="left" w:pos="1735"/>
        </w:tabs>
        <w:spacing w:after="220" w:line="565" w:lineRule="exact"/>
        <w:ind w:firstLine="880"/>
        <w:jc w:val="left"/>
        <w:rPr>
          <w:sz w:val="24"/>
          <w:szCs w:val="24"/>
        </w:rPr>
      </w:pPr>
      <w:bookmarkStart w:id="20" w:name="bookmark26"/>
      <w:r>
        <w:rPr>
          <w:rFonts w:hint="eastAsia"/>
          <w:color w:val="000000"/>
          <w:sz w:val="24"/>
          <w:szCs w:val="24"/>
        </w:rPr>
        <w:t>（</w:t>
      </w:r>
      <w:bookmarkEnd w:id="20"/>
      <w:r>
        <w:rPr>
          <w:rFonts w:hint="eastAsia"/>
          <w:color w:val="000000"/>
          <w:sz w:val="24"/>
          <w:szCs w:val="24"/>
        </w:rPr>
        <w:t>四）</w:t>
      </w:r>
      <w:r>
        <w:rPr>
          <w:rFonts w:hint="eastAsia"/>
          <w:color w:val="000000"/>
          <w:sz w:val="24"/>
          <w:szCs w:val="24"/>
        </w:rPr>
        <w:tab/>
      </w:r>
      <w:r>
        <w:rPr>
          <w:rFonts w:hint="eastAsia"/>
          <w:color w:val="000000"/>
          <w:sz w:val="24"/>
          <w:szCs w:val="24"/>
        </w:rPr>
        <w:t>服务要求及质量标准</w:t>
      </w:r>
    </w:p>
    <w:p>
      <w:pPr>
        <w:pStyle w:val="9"/>
        <w:numPr>
          <w:ilvl w:val="0"/>
          <w:numId w:val="3"/>
        </w:numPr>
        <w:spacing w:line="394" w:lineRule="auto"/>
        <w:ind w:firstLine="760"/>
        <w:jc w:val="left"/>
        <w:rPr>
          <w:sz w:val="24"/>
          <w:szCs w:val="24"/>
        </w:rPr>
      </w:pPr>
      <w:bookmarkStart w:id="21" w:name="bookmark27"/>
      <w:bookmarkEnd w:id="21"/>
      <w:r>
        <w:rPr>
          <w:rFonts w:hint="eastAsia"/>
          <w:color w:val="000000"/>
          <w:sz w:val="24"/>
          <w:szCs w:val="24"/>
        </w:rPr>
        <w:t>中标单位应严格按照国务院《城市市容和环境卫生管理条例》和《广州市市容环境卫生管理规定》、住建部《城镇市容环境卫生劳动定额》及广州市《城市环境卫生质量规范》等法规和行业标准，按时保质完成采购人指定任务。</w:t>
      </w:r>
    </w:p>
    <w:p>
      <w:pPr>
        <w:pStyle w:val="9"/>
        <w:numPr>
          <w:ilvl w:val="0"/>
          <w:numId w:val="3"/>
        </w:numPr>
        <w:tabs>
          <w:tab w:val="left" w:pos="1035"/>
        </w:tabs>
        <w:spacing w:line="571" w:lineRule="exact"/>
        <w:ind w:firstLine="680"/>
        <w:jc w:val="left"/>
        <w:rPr>
          <w:sz w:val="24"/>
          <w:szCs w:val="24"/>
        </w:rPr>
      </w:pPr>
      <w:bookmarkStart w:id="22" w:name="bookmark28"/>
      <w:bookmarkEnd w:id="22"/>
      <w:r>
        <w:rPr>
          <w:rFonts w:hint="eastAsia"/>
          <w:color w:val="000000"/>
          <w:sz w:val="24"/>
          <w:szCs w:val="24"/>
        </w:rPr>
        <w:t>中标单位根据项目要求自行配备收运设施、工具设备、工作人员以及劳保用品，并根据实际需要定期进行调整补充，所聘人员、所购物品须符合相关规定及标准，满足项目要求。</w:t>
      </w:r>
    </w:p>
    <w:p>
      <w:pPr>
        <w:pStyle w:val="9"/>
        <w:numPr>
          <w:ilvl w:val="0"/>
          <w:numId w:val="3"/>
        </w:numPr>
        <w:tabs>
          <w:tab w:val="left" w:pos="1042"/>
        </w:tabs>
        <w:spacing w:line="565" w:lineRule="exact"/>
        <w:ind w:firstLine="680"/>
        <w:jc w:val="left"/>
        <w:rPr>
          <w:sz w:val="24"/>
          <w:szCs w:val="24"/>
        </w:rPr>
      </w:pPr>
      <w:bookmarkStart w:id="23" w:name="bookmark29"/>
      <w:bookmarkEnd w:id="23"/>
      <w:r>
        <w:rPr>
          <w:rFonts w:hint="eastAsia"/>
          <w:color w:val="000000"/>
          <w:sz w:val="24"/>
          <w:szCs w:val="24"/>
        </w:rPr>
        <w:t>中标单位所提供的服务应以维护环境卫生为目的，防止和减少环境污染以及对职工生活、交通的影响，坚持文明作业、安全作业和高效作业。</w:t>
      </w:r>
    </w:p>
    <w:p>
      <w:pPr>
        <w:pStyle w:val="9"/>
        <w:numPr>
          <w:ilvl w:val="0"/>
          <w:numId w:val="3"/>
        </w:numPr>
        <w:tabs>
          <w:tab w:val="left" w:pos="1035"/>
        </w:tabs>
        <w:spacing w:line="567" w:lineRule="exact"/>
        <w:ind w:firstLine="680"/>
        <w:jc w:val="left"/>
        <w:rPr>
          <w:sz w:val="24"/>
          <w:szCs w:val="24"/>
        </w:rPr>
      </w:pPr>
      <w:bookmarkStart w:id="24" w:name="bookmark30"/>
      <w:bookmarkEnd w:id="24"/>
      <w:r>
        <w:rPr>
          <w:rFonts w:hint="eastAsia"/>
          <w:color w:val="000000"/>
          <w:sz w:val="24"/>
          <w:szCs w:val="24"/>
        </w:rPr>
        <w:t>中标单位应保证服务范围内及周边环境整洁，及时清理垃圾桶内垃圾，无堆放、无爆桶、无洒落，如出现洒漏现 象必须及时进行处理。</w:t>
      </w:r>
    </w:p>
    <w:p>
      <w:pPr>
        <w:pStyle w:val="9"/>
        <w:numPr>
          <w:ilvl w:val="0"/>
          <w:numId w:val="3"/>
        </w:numPr>
        <w:tabs>
          <w:tab w:val="left" w:pos="1057"/>
        </w:tabs>
        <w:spacing w:line="567" w:lineRule="exact"/>
        <w:ind w:firstLine="680"/>
        <w:jc w:val="left"/>
        <w:rPr>
          <w:sz w:val="24"/>
          <w:szCs w:val="24"/>
        </w:rPr>
      </w:pPr>
      <w:bookmarkStart w:id="25" w:name="bookmark31"/>
      <w:bookmarkEnd w:id="25"/>
      <w:r>
        <w:rPr>
          <w:rFonts w:hint="eastAsia"/>
          <w:color w:val="000000"/>
          <w:sz w:val="24"/>
          <w:szCs w:val="24"/>
        </w:rPr>
        <w:t>中标单位负责垃圾清运工作时，垃圾车应保持干净、完整、不滴漏，装载垃圾应覆盖密闭。厨余垃圾清运必须是专门的厨余垃圾清运车辆进行清运，中标单位作业时产生的废弃物应收集并全部运走。</w:t>
      </w:r>
    </w:p>
    <w:p>
      <w:pPr>
        <w:pStyle w:val="9"/>
        <w:numPr>
          <w:ilvl w:val="0"/>
          <w:numId w:val="3"/>
        </w:numPr>
        <w:tabs>
          <w:tab w:val="left" w:pos="1057"/>
        </w:tabs>
        <w:spacing w:line="567" w:lineRule="exact"/>
        <w:ind w:firstLine="680"/>
        <w:jc w:val="left"/>
        <w:rPr>
          <w:sz w:val="24"/>
          <w:szCs w:val="24"/>
        </w:rPr>
      </w:pPr>
      <w:r>
        <w:rPr>
          <w:rFonts w:hint="eastAsia"/>
          <w:color w:val="000000"/>
          <w:sz w:val="24"/>
          <w:szCs w:val="24"/>
          <w:lang w:eastAsia="zh-CN"/>
        </w:rPr>
        <w:t>中标人需要安排至少一名工作人员每天8点-17点驻守院内，接到科室通知时及时到达科室回收可回收物，并当面确认回收数目。</w:t>
      </w:r>
    </w:p>
    <w:p>
      <w:pPr>
        <w:pStyle w:val="9"/>
        <w:spacing w:line="567" w:lineRule="exact"/>
        <w:ind w:firstLine="820"/>
        <w:jc w:val="left"/>
        <w:rPr>
          <w:sz w:val="24"/>
          <w:szCs w:val="24"/>
        </w:rPr>
      </w:pPr>
      <w:bookmarkStart w:id="26" w:name="bookmark32"/>
      <w:r>
        <w:rPr>
          <w:rFonts w:hint="eastAsia"/>
          <w:color w:val="000000"/>
          <w:sz w:val="24"/>
          <w:szCs w:val="24"/>
        </w:rPr>
        <w:t>（</w:t>
      </w:r>
      <w:bookmarkEnd w:id="26"/>
      <w:r>
        <w:rPr>
          <w:rFonts w:hint="eastAsia"/>
          <w:color w:val="000000"/>
          <w:sz w:val="24"/>
          <w:szCs w:val="24"/>
        </w:rPr>
        <w:t>五）其他要求</w:t>
      </w:r>
    </w:p>
    <w:p>
      <w:pPr>
        <w:pStyle w:val="9"/>
        <w:numPr>
          <w:ilvl w:val="0"/>
          <w:numId w:val="4"/>
        </w:numPr>
        <w:tabs>
          <w:tab w:val="left" w:pos="1050"/>
        </w:tabs>
        <w:spacing w:after="200" w:line="567" w:lineRule="exact"/>
        <w:ind w:firstLine="680"/>
        <w:jc w:val="left"/>
        <w:rPr>
          <w:sz w:val="24"/>
          <w:szCs w:val="24"/>
        </w:rPr>
      </w:pPr>
      <w:bookmarkStart w:id="27" w:name="bookmark33"/>
      <w:bookmarkEnd w:id="27"/>
      <w:r>
        <w:rPr>
          <w:rFonts w:hint="eastAsia"/>
          <w:color w:val="000000"/>
          <w:sz w:val="24"/>
          <w:szCs w:val="24"/>
        </w:rPr>
        <w:t>采购人有权对中标单位服务质量进行管理和监督，考核方式为不定期检查与随机抽查相结合，对检查发现的严重问题限期整改落实并进行复查。</w:t>
      </w:r>
    </w:p>
    <w:p>
      <w:pPr>
        <w:pStyle w:val="9"/>
        <w:numPr>
          <w:ilvl w:val="0"/>
          <w:numId w:val="4"/>
        </w:numPr>
        <w:tabs>
          <w:tab w:val="left" w:pos="1056"/>
        </w:tabs>
        <w:spacing w:line="394" w:lineRule="auto"/>
        <w:ind w:firstLine="640"/>
        <w:jc w:val="left"/>
        <w:rPr>
          <w:sz w:val="24"/>
          <w:szCs w:val="24"/>
        </w:rPr>
      </w:pPr>
      <w:bookmarkStart w:id="28" w:name="bookmark34"/>
      <w:bookmarkEnd w:id="28"/>
      <w:r>
        <w:rPr>
          <w:rFonts w:hint="eastAsia"/>
          <w:color w:val="000000"/>
          <w:sz w:val="24"/>
          <w:szCs w:val="24"/>
        </w:rPr>
        <w:t>中标单位及服务人员不得向外泄露救助</w:t>
      </w:r>
      <w:r>
        <w:rPr>
          <w:rFonts w:hint="eastAsia"/>
          <w:color w:val="000000"/>
          <w:sz w:val="24"/>
          <w:szCs w:val="24"/>
          <w:lang w:eastAsia="zh-CN"/>
        </w:rPr>
        <w:t>院</w:t>
      </w:r>
      <w:r>
        <w:rPr>
          <w:rFonts w:hint="eastAsia"/>
          <w:color w:val="000000"/>
          <w:sz w:val="24"/>
          <w:szCs w:val="24"/>
        </w:rPr>
        <w:t>内情况。</w:t>
      </w:r>
    </w:p>
    <w:p>
      <w:pPr>
        <w:pStyle w:val="9"/>
        <w:numPr>
          <w:ilvl w:val="0"/>
          <w:numId w:val="4"/>
        </w:numPr>
        <w:tabs>
          <w:tab w:val="left" w:pos="1056"/>
        </w:tabs>
        <w:spacing w:line="394" w:lineRule="auto"/>
        <w:ind w:firstLine="640"/>
        <w:jc w:val="left"/>
        <w:rPr>
          <w:sz w:val="24"/>
          <w:szCs w:val="24"/>
        </w:rPr>
      </w:pPr>
      <w:r>
        <w:rPr>
          <w:rFonts w:hint="eastAsia"/>
          <w:color w:val="000000"/>
          <w:sz w:val="24"/>
          <w:szCs w:val="24"/>
          <w:lang w:eastAsia="zh-CN"/>
        </w:rPr>
        <w:t>可回收物只限于废弃药品包装、纸皮、报纸、塑料包装、废旧金属、废布等非固定资产物品。严禁回收医疗废物、通信器材、消防器材、沙井盖、花基护栏及其他赃物等。</w:t>
      </w:r>
    </w:p>
    <w:p>
      <w:pPr>
        <w:pStyle w:val="9"/>
        <w:spacing w:line="567" w:lineRule="exact"/>
        <w:ind w:firstLine="640"/>
        <w:jc w:val="left"/>
        <w:rPr>
          <w:sz w:val="24"/>
          <w:szCs w:val="24"/>
        </w:rPr>
      </w:pPr>
      <w:bookmarkStart w:id="29" w:name="bookmark35"/>
      <w:r>
        <w:rPr>
          <w:rFonts w:hint="eastAsia"/>
          <w:color w:val="000000"/>
          <w:sz w:val="24"/>
          <w:szCs w:val="24"/>
        </w:rPr>
        <w:t>七</w:t>
      </w:r>
      <w:bookmarkEnd w:id="29"/>
      <w:r>
        <w:rPr>
          <w:rFonts w:hint="eastAsia"/>
          <w:color w:val="000000"/>
          <w:sz w:val="24"/>
          <w:szCs w:val="24"/>
        </w:rPr>
        <w:t>、双方权利义务：</w:t>
      </w:r>
    </w:p>
    <w:p>
      <w:pPr>
        <w:pStyle w:val="9"/>
        <w:spacing w:after="100" w:line="567" w:lineRule="exact"/>
        <w:ind w:firstLine="820"/>
        <w:jc w:val="left"/>
        <w:rPr>
          <w:sz w:val="24"/>
          <w:szCs w:val="24"/>
        </w:rPr>
      </w:pPr>
      <w:r>
        <w:rPr>
          <w:rFonts w:hint="eastAsia"/>
          <w:color w:val="000000"/>
          <w:sz w:val="24"/>
          <w:szCs w:val="24"/>
        </w:rPr>
        <w:t>（一）中标单位应严格执行劳动法、劳动合同法及相关法规、规章，必须与聘请的员工签订书面劳动合同，负责支付工人工资、福利津贴（五险一金）、税费等所需的一切费用，采购人不再向中标单位支付任何费用。</w:t>
      </w:r>
    </w:p>
    <w:p>
      <w:pPr>
        <w:pStyle w:val="9"/>
        <w:tabs>
          <w:tab w:val="left" w:pos="1582"/>
        </w:tabs>
        <w:spacing w:line="590" w:lineRule="exact"/>
        <w:ind w:firstLine="800"/>
        <w:jc w:val="left"/>
        <w:rPr>
          <w:sz w:val="24"/>
          <w:szCs w:val="24"/>
        </w:rPr>
      </w:pPr>
      <w:bookmarkStart w:id="30" w:name="bookmark36"/>
      <w:r>
        <w:rPr>
          <w:rFonts w:hint="eastAsia"/>
          <w:color w:val="000000"/>
          <w:sz w:val="24"/>
          <w:szCs w:val="24"/>
        </w:rPr>
        <w:t>（</w:t>
      </w:r>
      <w:bookmarkEnd w:id="30"/>
      <w:r>
        <w:rPr>
          <w:rFonts w:hint="eastAsia"/>
          <w:color w:val="000000"/>
          <w:sz w:val="24"/>
          <w:szCs w:val="24"/>
        </w:rPr>
        <w:t>二）中标单位负责服务范围内的安全作业管理，严格按有关部门的要求，制定有关规章制度。</w:t>
      </w:r>
    </w:p>
    <w:p>
      <w:pPr>
        <w:pStyle w:val="9"/>
        <w:tabs>
          <w:tab w:val="left" w:pos="1590"/>
        </w:tabs>
        <w:spacing w:line="562" w:lineRule="exact"/>
        <w:ind w:firstLine="800"/>
        <w:jc w:val="left"/>
        <w:rPr>
          <w:sz w:val="24"/>
          <w:szCs w:val="24"/>
        </w:rPr>
      </w:pPr>
      <w:bookmarkStart w:id="31" w:name="bookmark37"/>
      <w:r>
        <w:rPr>
          <w:rFonts w:hint="eastAsia"/>
          <w:color w:val="000000"/>
          <w:sz w:val="24"/>
          <w:szCs w:val="24"/>
        </w:rPr>
        <w:t>（</w:t>
      </w:r>
      <w:bookmarkEnd w:id="31"/>
      <w:r>
        <w:rPr>
          <w:rFonts w:hint="eastAsia"/>
          <w:color w:val="000000"/>
          <w:sz w:val="24"/>
          <w:szCs w:val="24"/>
        </w:rPr>
        <w:t>三）中标单位应遵守法律、法规，抓好交通安全和</w:t>
      </w:r>
      <w:r>
        <w:rPr>
          <w:rFonts w:hint="eastAsia"/>
          <w:sz w:val="24"/>
          <w:szCs w:val="24"/>
        </w:rPr>
        <w:fldChar w:fldCharType="begin"/>
      </w:r>
      <w:r>
        <w:rPr>
          <w:rFonts w:hint="eastAsia"/>
          <w:sz w:val="24"/>
          <w:szCs w:val="24"/>
        </w:rPr>
        <w:instrText xml:space="preserve"> TOC \o "1-5" \h \z </w:instrText>
      </w:r>
      <w:r>
        <w:rPr>
          <w:rFonts w:hint="eastAsia"/>
          <w:sz w:val="24"/>
          <w:szCs w:val="24"/>
        </w:rPr>
        <w:fldChar w:fldCharType="separate"/>
      </w:r>
      <w:r>
        <w:rPr>
          <w:rFonts w:hint="eastAsia"/>
          <w:color w:val="000000"/>
          <w:sz w:val="24"/>
          <w:szCs w:val="24"/>
        </w:rPr>
        <w:t>全作业工作，负责工作人员的思想教育、专业培训，做到遵纪法，持证上岗。</w:t>
      </w:r>
    </w:p>
    <w:p>
      <w:pPr>
        <w:pStyle w:val="11"/>
        <w:tabs>
          <w:tab w:val="left" w:pos="1570"/>
        </w:tabs>
        <w:ind w:firstLine="780"/>
        <w:jc w:val="left"/>
        <w:rPr>
          <w:color w:val="000000"/>
          <w:sz w:val="24"/>
          <w:szCs w:val="24"/>
        </w:rPr>
      </w:pPr>
      <w:bookmarkStart w:id="32" w:name="bookmark38"/>
      <w:r>
        <w:rPr>
          <w:rFonts w:hint="eastAsia"/>
          <w:color w:val="000000"/>
          <w:sz w:val="24"/>
          <w:szCs w:val="24"/>
        </w:rPr>
        <w:t>（</w:t>
      </w:r>
      <w:bookmarkEnd w:id="32"/>
      <w:r>
        <w:rPr>
          <w:rFonts w:hint="eastAsia"/>
          <w:color w:val="000000"/>
          <w:sz w:val="24"/>
          <w:szCs w:val="24"/>
        </w:rPr>
        <w:t>四）服务期内，中标</w:t>
      </w:r>
      <w:r>
        <w:rPr>
          <w:rFonts w:hint="eastAsia"/>
          <w:color w:val="000000"/>
          <w:sz w:val="24"/>
          <w:szCs w:val="24"/>
          <w:lang w:eastAsia="zh-CN"/>
        </w:rPr>
        <w:t>人</w:t>
      </w:r>
      <w:r>
        <w:rPr>
          <w:rFonts w:hint="eastAsia"/>
          <w:color w:val="000000"/>
          <w:sz w:val="24"/>
          <w:szCs w:val="24"/>
        </w:rPr>
        <w:t>发生治安、交通、安全生产故、火灾等安全案件或违反计划生育、社保政策及劳动纠纷等，出现人员伤亡和财物损失，均由中标单位自行负责，并</w:t>
      </w:r>
      <w:r>
        <w:rPr>
          <w:rFonts w:hint="eastAsia"/>
          <w:color w:val="000000"/>
          <w:sz w:val="24"/>
          <w:szCs w:val="24"/>
          <w:lang w:eastAsia="zh-CN"/>
        </w:rPr>
        <w:t>承担</w:t>
      </w:r>
      <w:r>
        <w:rPr>
          <w:rFonts w:hint="eastAsia"/>
          <w:color w:val="000000"/>
          <w:sz w:val="24"/>
          <w:szCs w:val="24"/>
        </w:rPr>
        <w:t>由此产生的一切费用，不得以任何理由向釆购人追偿。</w:t>
      </w:r>
      <w:bookmarkStart w:id="33" w:name="bookmark39"/>
    </w:p>
    <w:p>
      <w:pPr>
        <w:pStyle w:val="11"/>
        <w:tabs>
          <w:tab w:val="left" w:pos="1570"/>
        </w:tabs>
        <w:ind w:firstLine="600" w:firstLineChars="250"/>
        <w:jc w:val="left"/>
        <w:rPr>
          <w:sz w:val="24"/>
          <w:szCs w:val="24"/>
        </w:rPr>
      </w:pPr>
      <w:r>
        <w:rPr>
          <w:rFonts w:hint="eastAsia"/>
          <w:color w:val="000000"/>
          <w:sz w:val="24"/>
          <w:szCs w:val="24"/>
        </w:rPr>
        <w:t>（</w:t>
      </w:r>
      <w:bookmarkEnd w:id="33"/>
      <w:r>
        <w:rPr>
          <w:rFonts w:hint="eastAsia"/>
          <w:color w:val="000000"/>
          <w:sz w:val="24"/>
          <w:szCs w:val="24"/>
        </w:rPr>
        <w:t>五）为确保垃圾收集工作正常运营，双方不得任意终止本釆购项目。</w:t>
      </w:r>
    </w:p>
    <w:p>
      <w:pPr>
        <w:pStyle w:val="11"/>
        <w:tabs>
          <w:tab w:val="left" w:pos="1518"/>
          <w:tab w:val="right" w:pos="9685"/>
        </w:tabs>
        <w:spacing w:line="630" w:lineRule="exact"/>
        <w:ind w:firstLine="620"/>
        <w:jc w:val="left"/>
        <w:rPr>
          <w:sz w:val="24"/>
          <w:szCs w:val="24"/>
        </w:rPr>
      </w:pPr>
      <w:bookmarkStart w:id="34" w:name="bookmark40"/>
      <w:r>
        <w:rPr>
          <w:rFonts w:hint="eastAsia"/>
          <w:color w:val="000000"/>
          <w:sz w:val="24"/>
          <w:szCs w:val="24"/>
        </w:rPr>
        <w:t>（</w:t>
      </w:r>
      <w:bookmarkEnd w:id="34"/>
      <w:r>
        <w:rPr>
          <w:rFonts w:hint="eastAsia"/>
          <w:color w:val="000000"/>
          <w:sz w:val="24"/>
          <w:szCs w:val="24"/>
        </w:rPr>
        <w:t>六）如果釆购人根据实际情况增减或者移动收集点时中标单位必须服从安排并作出工作调整，但因增加收集点产</w:t>
      </w:r>
      <w:r>
        <w:rPr>
          <w:rFonts w:hint="eastAsia"/>
          <w:sz w:val="24"/>
          <w:szCs w:val="24"/>
        </w:rPr>
        <w:fldChar w:fldCharType="end"/>
      </w:r>
      <w:r>
        <w:rPr>
          <w:rFonts w:hint="eastAsia"/>
          <w:color w:val="000000"/>
          <w:sz w:val="24"/>
          <w:szCs w:val="24"/>
        </w:rPr>
        <w:t>生的垃圾桶的购置费由釆购人承担。</w:t>
      </w:r>
    </w:p>
    <w:p>
      <w:pPr>
        <w:pStyle w:val="9"/>
        <w:tabs>
          <w:tab w:val="left" w:pos="1518"/>
        </w:tabs>
        <w:spacing w:line="630" w:lineRule="exact"/>
        <w:ind w:firstLine="620"/>
        <w:jc w:val="left"/>
        <w:rPr>
          <w:sz w:val="24"/>
          <w:szCs w:val="24"/>
        </w:rPr>
      </w:pPr>
      <w:bookmarkStart w:id="35" w:name="bookmark41"/>
      <w:r>
        <w:rPr>
          <w:rFonts w:hint="eastAsia"/>
          <w:color w:val="000000"/>
          <w:sz w:val="24"/>
          <w:szCs w:val="24"/>
        </w:rPr>
        <w:t>（</w:t>
      </w:r>
      <w:bookmarkEnd w:id="35"/>
      <w:r>
        <w:rPr>
          <w:rFonts w:hint="eastAsia"/>
          <w:color w:val="000000"/>
          <w:sz w:val="24"/>
          <w:szCs w:val="24"/>
        </w:rPr>
        <w:t>七）中标单位必须服从我</w:t>
      </w:r>
      <w:r>
        <w:rPr>
          <w:rFonts w:hint="eastAsia"/>
          <w:color w:val="000000"/>
          <w:sz w:val="24"/>
          <w:szCs w:val="24"/>
          <w:lang w:eastAsia="zh-CN"/>
        </w:rPr>
        <w:t>院</w:t>
      </w:r>
      <w:r>
        <w:rPr>
          <w:rFonts w:hint="eastAsia"/>
          <w:color w:val="000000"/>
          <w:sz w:val="24"/>
          <w:szCs w:val="24"/>
        </w:rPr>
        <w:t>对于环境卫生的管理要求</w:t>
      </w:r>
      <w:r>
        <w:rPr>
          <w:rFonts w:hint="eastAsia"/>
          <w:color w:val="000000"/>
          <w:sz w:val="24"/>
          <w:szCs w:val="24"/>
          <w:lang w:eastAsia="zh-CN"/>
        </w:rPr>
        <w:t>，</w:t>
      </w:r>
      <w:r>
        <w:rPr>
          <w:rFonts w:hint="eastAsia"/>
          <w:color w:val="000000"/>
          <w:sz w:val="24"/>
          <w:szCs w:val="24"/>
        </w:rPr>
        <w:t>重大节假日、领导视察、环境卫生检查时间，安排专门人员及设施配合我</w:t>
      </w:r>
      <w:r>
        <w:rPr>
          <w:rFonts w:hint="eastAsia"/>
          <w:color w:val="000000"/>
          <w:sz w:val="24"/>
          <w:szCs w:val="24"/>
          <w:lang w:eastAsia="zh-CN"/>
        </w:rPr>
        <w:t>院</w:t>
      </w:r>
      <w:r>
        <w:rPr>
          <w:rFonts w:hint="eastAsia"/>
          <w:color w:val="000000"/>
          <w:sz w:val="24"/>
          <w:szCs w:val="24"/>
        </w:rPr>
        <w:t>环境管理整治需要。</w:t>
      </w:r>
    </w:p>
    <w:p>
      <w:pPr>
        <w:pStyle w:val="9"/>
        <w:tabs>
          <w:tab w:val="left" w:pos="1518"/>
        </w:tabs>
        <w:spacing w:line="630" w:lineRule="exact"/>
        <w:ind w:firstLine="620"/>
        <w:jc w:val="left"/>
        <w:rPr>
          <w:sz w:val="24"/>
          <w:szCs w:val="24"/>
        </w:rPr>
      </w:pPr>
      <w:bookmarkStart w:id="36" w:name="bookmark42"/>
      <w:r>
        <w:rPr>
          <w:rFonts w:hint="eastAsia"/>
          <w:color w:val="000000"/>
          <w:sz w:val="24"/>
          <w:szCs w:val="24"/>
        </w:rPr>
        <w:t>（</w:t>
      </w:r>
      <w:bookmarkEnd w:id="36"/>
      <w:r>
        <w:rPr>
          <w:rFonts w:hint="eastAsia"/>
          <w:color w:val="000000"/>
          <w:sz w:val="24"/>
          <w:szCs w:val="24"/>
        </w:rPr>
        <w:t>八）在执行过程如遇未尽事宜，双方可协商解决。</w:t>
      </w:r>
    </w:p>
    <w:p>
      <w:pPr>
        <w:pStyle w:val="9"/>
        <w:tabs>
          <w:tab w:val="left" w:pos="1518"/>
        </w:tabs>
        <w:spacing w:line="630" w:lineRule="exact"/>
        <w:ind w:firstLine="620"/>
        <w:jc w:val="left"/>
        <w:rPr>
          <w:sz w:val="24"/>
          <w:szCs w:val="24"/>
        </w:rPr>
      </w:pPr>
      <w:bookmarkStart w:id="37" w:name="bookmark43"/>
      <w:r>
        <w:rPr>
          <w:rFonts w:hint="eastAsia"/>
          <w:color w:val="000000"/>
          <w:sz w:val="24"/>
          <w:szCs w:val="24"/>
        </w:rPr>
        <w:t>（</w:t>
      </w:r>
      <w:bookmarkEnd w:id="37"/>
      <w:r>
        <w:rPr>
          <w:rFonts w:hint="eastAsia"/>
          <w:color w:val="000000"/>
          <w:sz w:val="24"/>
          <w:szCs w:val="24"/>
        </w:rPr>
        <w:t>九）其他具体权利义务以合同约定为准。本项目合同需经我</w:t>
      </w:r>
      <w:r>
        <w:rPr>
          <w:rFonts w:hint="eastAsia"/>
          <w:color w:val="000000"/>
          <w:sz w:val="24"/>
          <w:szCs w:val="24"/>
          <w:lang w:eastAsia="zh-CN"/>
        </w:rPr>
        <w:t>院</w:t>
      </w:r>
      <w:r>
        <w:rPr>
          <w:rFonts w:hint="eastAsia"/>
          <w:color w:val="000000"/>
          <w:sz w:val="24"/>
          <w:szCs w:val="24"/>
        </w:rPr>
        <w:t>审核、双方签署后生效，中标单位不得以任何理由拒绝我</w:t>
      </w:r>
      <w:r>
        <w:rPr>
          <w:rFonts w:hint="eastAsia"/>
          <w:color w:val="000000"/>
          <w:sz w:val="24"/>
          <w:szCs w:val="24"/>
          <w:lang w:eastAsia="zh-CN"/>
        </w:rPr>
        <w:t>院</w:t>
      </w:r>
      <w:r>
        <w:rPr>
          <w:rFonts w:hint="eastAsia"/>
          <w:color w:val="000000"/>
          <w:sz w:val="24"/>
          <w:szCs w:val="24"/>
        </w:rPr>
        <w:t>将本需求内容以明文形式列入合同内。</w:t>
      </w:r>
    </w:p>
    <w:p>
      <w:pPr>
        <w:pStyle w:val="9"/>
        <w:tabs>
          <w:tab w:val="left" w:pos="1274"/>
        </w:tabs>
        <w:spacing w:line="569" w:lineRule="exact"/>
        <w:ind w:firstLine="640"/>
        <w:jc w:val="left"/>
        <w:rPr>
          <w:sz w:val="24"/>
          <w:szCs w:val="24"/>
        </w:rPr>
      </w:pPr>
      <w:bookmarkStart w:id="38" w:name="bookmark44"/>
      <w:r>
        <w:rPr>
          <w:rFonts w:hint="eastAsia"/>
          <w:color w:val="000000"/>
          <w:sz w:val="24"/>
          <w:szCs w:val="24"/>
        </w:rPr>
        <w:t>八</w:t>
      </w:r>
      <w:bookmarkEnd w:id="38"/>
      <w:r>
        <w:rPr>
          <w:rFonts w:hint="eastAsia"/>
          <w:color w:val="000000"/>
          <w:sz w:val="24"/>
          <w:szCs w:val="24"/>
        </w:rPr>
        <w:t>、</w:t>
      </w:r>
      <w:r>
        <w:rPr>
          <w:rFonts w:hint="eastAsia"/>
          <w:color w:val="000000"/>
          <w:sz w:val="24"/>
          <w:szCs w:val="24"/>
        </w:rPr>
        <w:tab/>
      </w:r>
      <w:r>
        <w:rPr>
          <w:rFonts w:hint="eastAsia"/>
          <w:color w:val="000000"/>
          <w:sz w:val="24"/>
          <w:szCs w:val="24"/>
        </w:rPr>
        <w:t>违约责任：</w:t>
      </w:r>
    </w:p>
    <w:p>
      <w:pPr>
        <w:pStyle w:val="9"/>
        <w:spacing w:line="569" w:lineRule="exact"/>
        <w:ind w:firstLine="640"/>
        <w:jc w:val="left"/>
        <w:rPr>
          <w:sz w:val="24"/>
          <w:szCs w:val="24"/>
        </w:rPr>
      </w:pPr>
      <w:r>
        <w:rPr>
          <w:rFonts w:hint="eastAsia"/>
          <w:color w:val="000000"/>
          <w:sz w:val="24"/>
          <w:szCs w:val="24"/>
        </w:rPr>
        <w:t>以下情形将视为中标单位违约，我</w:t>
      </w:r>
      <w:r>
        <w:rPr>
          <w:rFonts w:hint="eastAsia"/>
          <w:color w:val="000000"/>
          <w:sz w:val="24"/>
          <w:szCs w:val="24"/>
          <w:lang w:eastAsia="zh-CN"/>
        </w:rPr>
        <w:t>院</w:t>
      </w:r>
      <w:r>
        <w:rPr>
          <w:rFonts w:hint="eastAsia"/>
          <w:color w:val="000000"/>
          <w:sz w:val="24"/>
          <w:szCs w:val="24"/>
        </w:rPr>
        <w:t>将追究中标人相关法律责任：</w:t>
      </w:r>
    </w:p>
    <w:p>
      <w:pPr>
        <w:pStyle w:val="9"/>
        <w:tabs>
          <w:tab w:val="left" w:pos="1595"/>
        </w:tabs>
        <w:spacing w:line="569" w:lineRule="exact"/>
        <w:ind w:firstLine="800"/>
        <w:jc w:val="left"/>
        <w:rPr>
          <w:sz w:val="24"/>
          <w:szCs w:val="24"/>
        </w:rPr>
      </w:pPr>
      <w:bookmarkStart w:id="39" w:name="bookmark45"/>
      <w:r>
        <w:rPr>
          <w:rFonts w:hint="eastAsia"/>
          <w:color w:val="000000"/>
          <w:sz w:val="24"/>
          <w:szCs w:val="24"/>
        </w:rPr>
        <w:t>（</w:t>
      </w:r>
      <w:bookmarkEnd w:id="39"/>
      <w:r>
        <w:rPr>
          <w:rFonts w:hint="eastAsia"/>
          <w:color w:val="000000"/>
          <w:sz w:val="24"/>
          <w:szCs w:val="24"/>
        </w:rPr>
        <w:t>一）中标单位在检查中多次达不到整体标准要求，或造成重大社会影响的；</w:t>
      </w:r>
    </w:p>
    <w:p>
      <w:pPr>
        <w:pStyle w:val="9"/>
        <w:tabs>
          <w:tab w:val="left" w:pos="1598"/>
        </w:tabs>
        <w:spacing w:line="569" w:lineRule="exact"/>
        <w:ind w:firstLine="800"/>
        <w:jc w:val="left"/>
        <w:rPr>
          <w:sz w:val="24"/>
          <w:szCs w:val="24"/>
        </w:rPr>
      </w:pPr>
      <w:bookmarkStart w:id="40" w:name="bookmark46"/>
      <w:r>
        <w:rPr>
          <w:rFonts w:hint="eastAsia"/>
          <w:color w:val="000000"/>
          <w:sz w:val="24"/>
          <w:szCs w:val="24"/>
        </w:rPr>
        <w:t>（</w:t>
      </w:r>
      <w:bookmarkEnd w:id="40"/>
      <w:r>
        <w:rPr>
          <w:rFonts w:hint="eastAsia"/>
          <w:color w:val="000000"/>
          <w:sz w:val="24"/>
          <w:szCs w:val="24"/>
        </w:rPr>
        <w:t>二）出现挂靠或擅自将合同转包、分包给第三者的；</w:t>
      </w:r>
    </w:p>
    <w:p>
      <w:pPr>
        <w:pStyle w:val="9"/>
        <w:tabs>
          <w:tab w:val="left" w:pos="1595"/>
        </w:tabs>
        <w:spacing w:line="569" w:lineRule="exact"/>
        <w:ind w:firstLine="800"/>
        <w:jc w:val="left"/>
        <w:rPr>
          <w:sz w:val="24"/>
          <w:szCs w:val="24"/>
        </w:rPr>
      </w:pPr>
      <w:bookmarkStart w:id="41" w:name="bookmark47"/>
      <w:r>
        <w:rPr>
          <w:rFonts w:hint="eastAsia"/>
          <w:color w:val="000000"/>
          <w:sz w:val="24"/>
          <w:szCs w:val="24"/>
        </w:rPr>
        <w:t>（</w:t>
      </w:r>
      <w:bookmarkEnd w:id="41"/>
      <w:r>
        <w:rPr>
          <w:rFonts w:hint="eastAsia"/>
          <w:color w:val="000000"/>
          <w:sz w:val="24"/>
          <w:szCs w:val="24"/>
        </w:rPr>
        <w:t>三）因管理不善造成恶劣影响的、拖欠工人工资及发生重大安全作业事故和重大群体性事件等现象的；</w:t>
      </w:r>
    </w:p>
    <w:p>
      <w:pPr>
        <w:pStyle w:val="9"/>
        <w:tabs>
          <w:tab w:val="left" w:pos="1595"/>
        </w:tabs>
        <w:spacing w:line="569" w:lineRule="exact"/>
        <w:ind w:firstLine="800"/>
        <w:jc w:val="left"/>
        <w:rPr>
          <w:sz w:val="24"/>
          <w:szCs w:val="24"/>
        </w:rPr>
      </w:pPr>
      <w:bookmarkStart w:id="42" w:name="bookmark48"/>
      <w:r>
        <w:rPr>
          <w:rFonts w:hint="eastAsia"/>
          <w:color w:val="000000"/>
          <w:sz w:val="24"/>
          <w:szCs w:val="24"/>
        </w:rPr>
        <w:t>（</w:t>
      </w:r>
      <w:bookmarkEnd w:id="42"/>
      <w:r>
        <w:rPr>
          <w:rFonts w:hint="eastAsia"/>
          <w:color w:val="000000"/>
          <w:sz w:val="24"/>
          <w:szCs w:val="24"/>
        </w:rPr>
        <w:t>四）中标单位因服务质量导致创文、环卫检查不过关的；</w:t>
      </w:r>
    </w:p>
    <w:p>
      <w:pPr>
        <w:pStyle w:val="9"/>
        <w:tabs>
          <w:tab w:val="left" w:pos="1598"/>
        </w:tabs>
        <w:spacing w:line="569" w:lineRule="exact"/>
        <w:ind w:firstLine="800"/>
        <w:jc w:val="left"/>
        <w:rPr>
          <w:sz w:val="24"/>
          <w:szCs w:val="24"/>
        </w:rPr>
      </w:pPr>
      <w:bookmarkStart w:id="43" w:name="bookmark49"/>
      <w:r>
        <w:rPr>
          <w:rFonts w:hint="eastAsia"/>
          <w:color w:val="000000"/>
          <w:sz w:val="24"/>
          <w:szCs w:val="24"/>
        </w:rPr>
        <w:t>（</w:t>
      </w:r>
      <w:bookmarkEnd w:id="43"/>
      <w:r>
        <w:rPr>
          <w:rFonts w:hint="eastAsia"/>
          <w:color w:val="000000"/>
          <w:sz w:val="24"/>
          <w:szCs w:val="24"/>
        </w:rPr>
        <w:t>五）违反法律法规有关规定，不能继续履行责任的。</w:t>
      </w:r>
    </w:p>
    <w:p>
      <w:pPr>
        <w:pStyle w:val="9"/>
        <w:tabs>
          <w:tab w:val="left" w:pos="1598"/>
        </w:tabs>
        <w:spacing w:line="569" w:lineRule="exact"/>
        <w:ind w:firstLine="800"/>
        <w:jc w:val="left"/>
        <w:rPr>
          <w:sz w:val="24"/>
          <w:szCs w:val="24"/>
        </w:rPr>
      </w:pPr>
      <w:bookmarkStart w:id="44" w:name="bookmark50"/>
      <w:r>
        <w:rPr>
          <w:rFonts w:hint="eastAsia"/>
          <w:color w:val="000000"/>
          <w:sz w:val="24"/>
          <w:szCs w:val="24"/>
        </w:rPr>
        <w:t>（</w:t>
      </w:r>
      <w:bookmarkEnd w:id="44"/>
      <w:r>
        <w:rPr>
          <w:rFonts w:hint="eastAsia"/>
          <w:color w:val="000000"/>
          <w:sz w:val="24"/>
          <w:szCs w:val="24"/>
        </w:rPr>
        <w:t>六）未按招标文件要求配置设备人员、车辆、设备的。</w:t>
      </w:r>
    </w:p>
    <w:p>
      <w:pPr>
        <w:pStyle w:val="9"/>
        <w:tabs>
          <w:tab w:val="left" w:pos="1598"/>
        </w:tabs>
        <w:spacing w:line="569" w:lineRule="exact"/>
        <w:ind w:firstLine="800"/>
        <w:jc w:val="left"/>
        <w:rPr>
          <w:sz w:val="24"/>
          <w:szCs w:val="24"/>
        </w:rPr>
      </w:pPr>
      <w:bookmarkStart w:id="45" w:name="bookmark51"/>
      <w:r>
        <w:rPr>
          <w:rFonts w:hint="eastAsia"/>
          <w:color w:val="000000"/>
          <w:sz w:val="24"/>
          <w:szCs w:val="24"/>
        </w:rPr>
        <w:t>（</w:t>
      </w:r>
      <w:bookmarkEnd w:id="45"/>
      <w:r>
        <w:rPr>
          <w:rFonts w:hint="eastAsia"/>
          <w:color w:val="000000"/>
          <w:sz w:val="24"/>
          <w:szCs w:val="24"/>
        </w:rPr>
        <w:t>七）服务期未满的情况下，中标单位擅自停止服务的。</w:t>
      </w:r>
    </w:p>
    <w:p>
      <w:pPr>
        <w:pStyle w:val="9"/>
        <w:tabs>
          <w:tab w:val="left" w:pos="1595"/>
        </w:tabs>
        <w:spacing w:line="569" w:lineRule="exact"/>
        <w:ind w:firstLine="800"/>
        <w:jc w:val="left"/>
        <w:rPr>
          <w:sz w:val="24"/>
          <w:szCs w:val="24"/>
        </w:rPr>
      </w:pPr>
      <w:bookmarkStart w:id="46" w:name="bookmark52"/>
      <w:r>
        <w:rPr>
          <w:rFonts w:hint="eastAsia"/>
          <w:color w:val="000000"/>
          <w:sz w:val="24"/>
          <w:szCs w:val="24"/>
        </w:rPr>
        <w:t>（</w:t>
      </w:r>
      <w:bookmarkEnd w:id="46"/>
      <w:r>
        <w:rPr>
          <w:rFonts w:hint="eastAsia"/>
          <w:color w:val="000000"/>
          <w:sz w:val="24"/>
          <w:szCs w:val="24"/>
        </w:rPr>
        <w:t>八）中标单位管理不到位，人员责任心不强，工作疏忽大意，造成采购人财物重大损失的，或者违反合同其他约定的。</w:t>
      </w:r>
    </w:p>
    <w:p>
      <w:pPr>
        <w:pStyle w:val="9"/>
        <w:tabs>
          <w:tab w:val="left" w:pos="1595"/>
        </w:tabs>
        <w:spacing w:line="569" w:lineRule="exact"/>
        <w:ind w:firstLine="800"/>
        <w:jc w:val="left"/>
        <w:rPr>
          <w:sz w:val="24"/>
          <w:szCs w:val="24"/>
        </w:rPr>
      </w:pPr>
      <w:bookmarkStart w:id="47" w:name="bookmark53"/>
      <w:r>
        <w:rPr>
          <w:rFonts w:hint="eastAsia"/>
          <w:color w:val="000000"/>
          <w:sz w:val="24"/>
          <w:szCs w:val="24"/>
        </w:rPr>
        <w:t>（</w:t>
      </w:r>
      <w:bookmarkEnd w:id="47"/>
      <w:r>
        <w:rPr>
          <w:rFonts w:hint="eastAsia"/>
          <w:color w:val="000000"/>
          <w:sz w:val="24"/>
          <w:szCs w:val="24"/>
        </w:rPr>
        <w:t>九）其他违约责任以合同约定为准。本项目合同需经我</w:t>
      </w:r>
      <w:r>
        <w:rPr>
          <w:rFonts w:hint="eastAsia"/>
          <w:color w:val="000000"/>
          <w:sz w:val="24"/>
          <w:szCs w:val="24"/>
          <w:lang w:eastAsia="zh-CN"/>
        </w:rPr>
        <w:t>院</w:t>
      </w:r>
      <w:r>
        <w:rPr>
          <w:rFonts w:hint="eastAsia"/>
          <w:color w:val="000000"/>
          <w:sz w:val="24"/>
          <w:szCs w:val="24"/>
        </w:rPr>
        <w:t>审核、双方签署后生效。</w:t>
      </w:r>
    </w:p>
    <w:p>
      <w:pPr>
        <w:pStyle w:val="9"/>
        <w:tabs>
          <w:tab w:val="left" w:pos="1274"/>
        </w:tabs>
        <w:spacing w:line="569" w:lineRule="exact"/>
        <w:ind w:firstLine="640"/>
        <w:jc w:val="left"/>
        <w:rPr>
          <w:sz w:val="24"/>
          <w:szCs w:val="24"/>
        </w:rPr>
      </w:pPr>
      <w:bookmarkStart w:id="48" w:name="bookmark54"/>
      <w:r>
        <w:rPr>
          <w:rFonts w:hint="eastAsia"/>
          <w:color w:val="000000"/>
          <w:sz w:val="24"/>
          <w:szCs w:val="24"/>
        </w:rPr>
        <w:t>九</w:t>
      </w:r>
      <w:bookmarkEnd w:id="48"/>
      <w:r>
        <w:rPr>
          <w:rFonts w:hint="eastAsia"/>
          <w:color w:val="000000"/>
          <w:sz w:val="24"/>
          <w:szCs w:val="24"/>
        </w:rPr>
        <w:t>、</w:t>
      </w:r>
      <w:r>
        <w:rPr>
          <w:rFonts w:hint="eastAsia"/>
          <w:color w:val="000000"/>
          <w:sz w:val="24"/>
          <w:szCs w:val="24"/>
        </w:rPr>
        <w:tab/>
      </w:r>
      <w:r>
        <w:rPr>
          <w:rFonts w:hint="eastAsia"/>
          <w:color w:val="000000"/>
          <w:sz w:val="24"/>
          <w:szCs w:val="24"/>
        </w:rPr>
        <w:t>评标方法</w:t>
      </w:r>
    </w:p>
    <w:p>
      <w:pPr>
        <w:pStyle w:val="9"/>
        <w:spacing w:after="120" w:line="569" w:lineRule="exact"/>
        <w:ind w:firstLine="640"/>
        <w:jc w:val="left"/>
        <w:rPr>
          <w:sz w:val="24"/>
          <w:szCs w:val="24"/>
        </w:rPr>
      </w:pPr>
      <w:bookmarkStart w:id="49" w:name="bookmark55"/>
      <w:r>
        <w:rPr>
          <w:rFonts w:hint="eastAsia"/>
          <w:color w:val="000000"/>
          <w:sz w:val="24"/>
          <w:szCs w:val="24"/>
        </w:rPr>
        <w:t>（</w:t>
      </w:r>
      <w:bookmarkEnd w:id="49"/>
      <w:r>
        <w:rPr>
          <w:rFonts w:hint="eastAsia"/>
          <w:color w:val="000000"/>
          <w:sz w:val="24"/>
          <w:szCs w:val="24"/>
        </w:rPr>
        <w:t>一）提供资料</w:t>
      </w:r>
    </w:p>
    <w:p>
      <w:pPr>
        <w:pStyle w:val="9"/>
        <w:numPr>
          <w:ilvl w:val="0"/>
          <w:numId w:val="5"/>
        </w:numPr>
        <w:tabs>
          <w:tab w:val="left" w:pos="877"/>
        </w:tabs>
        <w:spacing w:line="554" w:lineRule="exact"/>
        <w:ind w:firstLine="480"/>
        <w:jc w:val="left"/>
        <w:rPr>
          <w:sz w:val="24"/>
          <w:szCs w:val="24"/>
        </w:rPr>
      </w:pPr>
      <w:bookmarkStart w:id="50" w:name="bookmark56"/>
      <w:bookmarkEnd w:id="50"/>
      <w:r>
        <w:rPr>
          <w:rFonts w:hint="eastAsia"/>
          <w:color w:val="000000"/>
          <w:sz w:val="24"/>
          <w:szCs w:val="24"/>
        </w:rPr>
        <w:t>营业执照副本、税务登记证副本、组织机构代码证，或新颁发</w:t>
      </w:r>
      <w:r>
        <w:rPr>
          <w:rFonts w:hint="eastAsia"/>
          <w:color w:val="000000"/>
          <w:sz w:val="24"/>
          <w:szCs w:val="24"/>
          <w:lang w:val="zh-CN" w:eastAsia="zh-CN" w:bidi="zh-CN"/>
        </w:rPr>
        <w:t>“三</w:t>
      </w:r>
      <w:r>
        <w:rPr>
          <w:rFonts w:hint="eastAsia"/>
          <w:color w:val="000000"/>
          <w:sz w:val="24"/>
          <w:szCs w:val="24"/>
        </w:rPr>
        <w:t>证合一</w:t>
      </w:r>
      <w:r>
        <w:rPr>
          <w:rFonts w:hint="eastAsia"/>
          <w:color w:val="000000"/>
          <w:sz w:val="24"/>
          <w:szCs w:val="24"/>
          <w:lang w:val="zh-CN" w:eastAsia="zh-CN" w:bidi="zh-CN"/>
        </w:rPr>
        <w:t>”营</w:t>
      </w:r>
      <w:r>
        <w:rPr>
          <w:rFonts w:hint="eastAsia"/>
          <w:color w:val="000000"/>
          <w:sz w:val="24"/>
          <w:szCs w:val="24"/>
        </w:rPr>
        <w:t>业执照（复印件加盖公司</w:t>
      </w:r>
      <w:r>
        <w:rPr>
          <w:rFonts w:hint="eastAsia"/>
          <w:color w:val="000000"/>
          <w:sz w:val="24"/>
          <w:szCs w:val="24"/>
          <w:lang w:eastAsia="zh-CN"/>
        </w:rPr>
        <w:t>公章</w:t>
      </w:r>
      <w:r>
        <w:rPr>
          <w:rFonts w:hint="eastAsia"/>
          <w:color w:val="000000"/>
          <w:sz w:val="24"/>
          <w:szCs w:val="24"/>
        </w:rPr>
        <w:t>）；</w:t>
      </w:r>
    </w:p>
    <w:p>
      <w:pPr>
        <w:pStyle w:val="9"/>
        <w:numPr>
          <w:ilvl w:val="0"/>
          <w:numId w:val="5"/>
        </w:numPr>
        <w:tabs>
          <w:tab w:val="left" w:pos="869"/>
        </w:tabs>
        <w:spacing w:after="60" w:line="554" w:lineRule="exact"/>
        <w:ind w:firstLine="460"/>
        <w:jc w:val="left"/>
        <w:rPr>
          <w:sz w:val="24"/>
          <w:szCs w:val="24"/>
        </w:rPr>
      </w:pPr>
      <w:bookmarkStart w:id="51" w:name="bookmark57"/>
      <w:bookmarkEnd w:id="51"/>
      <w:r>
        <w:rPr>
          <w:rFonts w:hint="eastAsia"/>
          <w:color w:val="000000"/>
          <w:sz w:val="24"/>
          <w:szCs w:val="24"/>
        </w:rPr>
        <w:t>本项目经营资质证明（复印件加盖公司</w:t>
      </w:r>
      <w:r>
        <w:rPr>
          <w:rFonts w:hint="eastAsia"/>
          <w:color w:val="000000"/>
          <w:sz w:val="24"/>
          <w:szCs w:val="24"/>
          <w:lang w:eastAsia="zh-CN"/>
        </w:rPr>
        <w:t>公章</w:t>
      </w:r>
      <w:r>
        <w:rPr>
          <w:rFonts w:hint="eastAsia"/>
          <w:color w:val="000000"/>
          <w:sz w:val="24"/>
          <w:szCs w:val="24"/>
        </w:rPr>
        <w:t>）；</w:t>
      </w:r>
    </w:p>
    <w:p>
      <w:pPr>
        <w:pStyle w:val="9"/>
        <w:numPr>
          <w:ilvl w:val="0"/>
          <w:numId w:val="5"/>
        </w:numPr>
        <w:tabs>
          <w:tab w:val="left" w:pos="846"/>
        </w:tabs>
        <w:spacing w:line="572" w:lineRule="exact"/>
        <w:ind w:firstLine="480"/>
        <w:jc w:val="left"/>
        <w:rPr>
          <w:sz w:val="24"/>
          <w:szCs w:val="24"/>
        </w:rPr>
      </w:pPr>
      <w:bookmarkStart w:id="52" w:name="bookmark58"/>
      <w:bookmarkEnd w:id="52"/>
      <w:r>
        <w:rPr>
          <w:rFonts w:hint="eastAsia"/>
          <w:color w:val="000000"/>
          <w:sz w:val="24"/>
          <w:szCs w:val="24"/>
        </w:rPr>
        <w:t>过往类似业绩证明材料（需附合同或中标通知书等证明材料，复印件加盖公司</w:t>
      </w:r>
      <w:r>
        <w:rPr>
          <w:rFonts w:hint="eastAsia"/>
          <w:color w:val="000000"/>
          <w:sz w:val="24"/>
          <w:szCs w:val="24"/>
          <w:lang w:eastAsia="zh-CN"/>
        </w:rPr>
        <w:t>公章</w:t>
      </w:r>
      <w:r>
        <w:rPr>
          <w:rFonts w:hint="eastAsia"/>
          <w:color w:val="000000"/>
          <w:sz w:val="24"/>
          <w:szCs w:val="24"/>
        </w:rPr>
        <w:t>，如</w:t>
      </w:r>
      <w:r>
        <w:rPr>
          <w:rFonts w:hint="eastAsia"/>
          <w:color w:val="000000"/>
          <w:sz w:val="24"/>
          <w:szCs w:val="24"/>
          <w:lang w:eastAsia="zh-CN"/>
        </w:rPr>
        <w:t>投标</w:t>
      </w:r>
      <w:r>
        <w:rPr>
          <w:rFonts w:hint="eastAsia"/>
          <w:color w:val="000000"/>
          <w:sz w:val="24"/>
          <w:szCs w:val="24"/>
        </w:rPr>
        <w:t>人无相关业绩证明可不提供）。</w:t>
      </w:r>
    </w:p>
    <w:p>
      <w:pPr>
        <w:pStyle w:val="9"/>
        <w:numPr>
          <w:ilvl w:val="0"/>
          <w:numId w:val="5"/>
        </w:numPr>
        <w:tabs>
          <w:tab w:val="left" w:pos="875"/>
        </w:tabs>
        <w:spacing w:line="562" w:lineRule="exact"/>
        <w:ind w:left="180" w:firstLine="0"/>
        <w:jc w:val="left"/>
        <w:rPr>
          <w:sz w:val="24"/>
          <w:szCs w:val="24"/>
        </w:rPr>
      </w:pPr>
      <w:bookmarkStart w:id="53" w:name="bookmark59"/>
      <w:bookmarkEnd w:id="53"/>
      <w:bookmarkStart w:id="54" w:name="bookmark60"/>
      <w:bookmarkEnd w:id="54"/>
      <w:r>
        <w:rPr>
          <w:rFonts w:hint="eastAsia"/>
          <w:color w:val="000000"/>
          <w:sz w:val="24"/>
          <w:szCs w:val="24"/>
        </w:rPr>
        <w:t>服务方案及报价</w:t>
      </w:r>
      <w:r>
        <w:rPr>
          <w:rFonts w:hint="eastAsia"/>
          <w:color w:val="000000"/>
          <w:sz w:val="24"/>
          <w:szCs w:val="24"/>
          <w:lang w:eastAsia="zh-CN"/>
        </w:rPr>
        <w:t>：按附件报价表格式的报价</w:t>
      </w:r>
      <w:r>
        <w:rPr>
          <w:rFonts w:hint="eastAsia"/>
          <w:color w:val="000000"/>
          <w:sz w:val="24"/>
          <w:szCs w:val="24"/>
        </w:rPr>
        <w:t>（投标单位需按采购方需求制定相关方案及报价，需加盖公司</w:t>
      </w:r>
      <w:r>
        <w:rPr>
          <w:rFonts w:hint="eastAsia"/>
          <w:color w:val="000000"/>
          <w:sz w:val="24"/>
          <w:szCs w:val="24"/>
          <w:lang w:eastAsia="zh-CN"/>
        </w:rPr>
        <w:t>公章</w:t>
      </w:r>
      <w:r>
        <w:rPr>
          <w:rFonts w:hint="eastAsia"/>
          <w:color w:val="000000"/>
          <w:sz w:val="24"/>
          <w:szCs w:val="24"/>
        </w:rPr>
        <w:t>）。</w:t>
      </w:r>
    </w:p>
    <w:p>
      <w:pPr>
        <w:pStyle w:val="9"/>
        <w:tabs>
          <w:tab w:val="left" w:pos="1612"/>
        </w:tabs>
        <w:spacing w:line="562" w:lineRule="exact"/>
        <w:ind w:firstLine="820"/>
        <w:jc w:val="left"/>
        <w:rPr>
          <w:sz w:val="24"/>
          <w:szCs w:val="24"/>
        </w:rPr>
      </w:pPr>
      <w:bookmarkStart w:id="55" w:name="bookmark61"/>
      <w:r>
        <w:rPr>
          <w:rFonts w:hint="eastAsia"/>
          <w:color w:val="000000"/>
          <w:sz w:val="24"/>
          <w:szCs w:val="24"/>
        </w:rPr>
        <w:t>（</w:t>
      </w:r>
      <w:bookmarkEnd w:id="55"/>
      <w:r>
        <w:rPr>
          <w:rFonts w:hint="eastAsia"/>
          <w:color w:val="000000"/>
          <w:sz w:val="24"/>
          <w:szCs w:val="24"/>
        </w:rPr>
        <w:t>二）</w:t>
      </w:r>
      <w:r>
        <w:rPr>
          <w:rFonts w:hint="eastAsia"/>
          <w:color w:val="000000"/>
          <w:sz w:val="24"/>
          <w:szCs w:val="24"/>
        </w:rPr>
        <w:tab/>
      </w:r>
      <w:r>
        <w:rPr>
          <w:rFonts w:hint="eastAsia"/>
          <w:color w:val="000000"/>
          <w:sz w:val="24"/>
          <w:szCs w:val="24"/>
        </w:rPr>
        <w:t>投标要求</w:t>
      </w:r>
    </w:p>
    <w:p>
      <w:pPr>
        <w:pStyle w:val="9"/>
        <w:spacing w:line="563" w:lineRule="exact"/>
        <w:ind w:firstLine="660"/>
        <w:jc w:val="left"/>
        <w:rPr>
          <w:color w:val="000000"/>
          <w:sz w:val="24"/>
          <w:szCs w:val="24"/>
          <w:lang w:eastAsia="zh-CN"/>
        </w:rPr>
      </w:pPr>
      <w:r>
        <w:rPr>
          <w:rFonts w:hint="eastAsia"/>
          <w:color w:val="000000"/>
          <w:sz w:val="24"/>
          <w:szCs w:val="24"/>
        </w:rPr>
        <w:t>投标单位在提交投标文件时，投标文件需用信封密封， 信封封面以文字打印方式注明</w:t>
      </w:r>
      <w:r>
        <w:rPr>
          <w:rFonts w:hint="eastAsia"/>
          <w:color w:val="000000"/>
          <w:sz w:val="24"/>
          <w:szCs w:val="24"/>
          <w:lang w:eastAsia="zh-CN"/>
        </w:rPr>
        <w:t>投标</w:t>
      </w:r>
      <w:r>
        <w:rPr>
          <w:rFonts w:hint="eastAsia"/>
          <w:color w:val="000000"/>
          <w:sz w:val="24"/>
          <w:szCs w:val="24"/>
        </w:rPr>
        <w:t>人信息及项目信息， 所有密封处、纸张黏贴处（如有）应加盖</w:t>
      </w:r>
      <w:r>
        <w:rPr>
          <w:rFonts w:hint="eastAsia"/>
          <w:color w:val="000000"/>
          <w:sz w:val="24"/>
          <w:szCs w:val="24"/>
          <w:lang w:eastAsia="zh-CN"/>
        </w:rPr>
        <w:t>投标</w:t>
      </w:r>
      <w:r>
        <w:rPr>
          <w:rFonts w:hint="eastAsia"/>
          <w:color w:val="000000"/>
          <w:sz w:val="24"/>
          <w:szCs w:val="24"/>
        </w:rPr>
        <w:t>人</w:t>
      </w:r>
      <w:r>
        <w:rPr>
          <w:rFonts w:hint="eastAsia"/>
          <w:color w:val="000000"/>
          <w:sz w:val="24"/>
          <w:szCs w:val="24"/>
          <w:lang w:eastAsia="zh-CN"/>
        </w:rPr>
        <w:t>公章</w:t>
      </w:r>
      <w:r>
        <w:rPr>
          <w:rFonts w:hint="eastAsia"/>
          <w:color w:val="000000"/>
          <w:sz w:val="24"/>
          <w:szCs w:val="24"/>
        </w:rPr>
        <w:t>， 不符合</w:t>
      </w:r>
      <w:r>
        <w:rPr>
          <w:rFonts w:hint="eastAsia"/>
          <w:color w:val="000000"/>
          <w:sz w:val="24"/>
          <w:szCs w:val="24"/>
          <w:lang w:eastAsia="zh-CN"/>
        </w:rPr>
        <w:t>投标</w:t>
      </w:r>
      <w:r>
        <w:rPr>
          <w:rFonts w:hint="eastAsia"/>
          <w:color w:val="000000"/>
          <w:sz w:val="24"/>
          <w:szCs w:val="24"/>
        </w:rPr>
        <w:t>人资格要求及投标方式要求的，以无效投标处理。不接受联合体投标。投标单位须提交纸质投标材料和对 应扫描电子材料（刻光盘随标书一同提交）。</w:t>
      </w:r>
    </w:p>
    <w:p>
      <w:pPr>
        <w:pStyle w:val="9"/>
        <w:spacing w:line="563" w:lineRule="exact"/>
        <w:ind w:firstLine="0"/>
        <w:jc w:val="left"/>
        <w:rPr>
          <w:color w:val="000000"/>
          <w:sz w:val="24"/>
          <w:szCs w:val="24"/>
          <w:lang w:eastAsia="zh-CN"/>
        </w:rPr>
      </w:pPr>
    </w:p>
    <w:p>
      <w:pPr>
        <w:pStyle w:val="9"/>
        <w:spacing w:line="563" w:lineRule="exact"/>
        <w:ind w:firstLine="0"/>
        <w:jc w:val="left"/>
        <w:rPr>
          <w:b/>
          <w:color w:val="000000"/>
          <w:sz w:val="24"/>
          <w:szCs w:val="24"/>
          <w:lang w:eastAsia="zh-CN"/>
        </w:rPr>
      </w:pPr>
      <w:r>
        <w:rPr>
          <w:rFonts w:hint="eastAsia"/>
          <w:b/>
          <w:color w:val="000000"/>
          <w:sz w:val="24"/>
          <w:szCs w:val="24"/>
          <w:lang w:eastAsia="zh-CN"/>
        </w:rPr>
        <w:t>十、合同模板</w:t>
      </w:r>
    </w:p>
    <w:p>
      <w:pPr>
        <w:widowControl/>
        <w:spacing w:line="360" w:lineRule="auto"/>
        <w:ind w:firstLine="480" w:firstLineChars="200"/>
        <w:textAlignment w:val="baseline"/>
        <w:rPr>
          <w:rFonts w:ascii="宋体" w:hAnsi="宋体" w:eastAsia="宋体" w:cs="宋体"/>
          <w:sz w:val="24"/>
        </w:rPr>
      </w:pPr>
      <w:r>
        <w:rPr>
          <w:rFonts w:hint="eastAsia" w:ascii="宋体" w:hAnsi="宋体" w:eastAsia="宋体" w:cs="宋体"/>
          <w:sz w:val="24"/>
        </w:rPr>
        <w:t>为做好垃圾清运工作，甲、乙双方本着“自愿平等、互利互惠”的原则，根据《中华人民共和国民法典》及政府有关规定，经双方友好协商，同意由乙方承包甲方指定区域的其他垃圾清运服务，为维护双方合法权益，协商达成如下协议，共同遵守。</w:t>
      </w:r>
    </w:p>
    <w:p>
      <w:pPr>
        <w:widowControl/>
        <w:spacing w:line="360" w:lineRule="auto"/>
        <w:ind w:left="420"/>
        <w:jc w:val="left"/>
        <w:textAlignment w:val="baseline"/>
        <w:rPr>
          <w:rFonts w:ascii="宋体" w:hAnsi="宋体" w:eastAsia="宋体" w:cs="宋体"/>
          <w:sz w:val="24"/>
        </w:rPr>
      </w:pPr>
      <w:r>
        <w:rPr>
          <w:rFonts w:hint="eastAsia" w:ascii="宋体" w:hAnsi="宋体" w:eastAsia="宋体" w:cs="宋体"/>
          <w:b/>
          <w:sz w:val="24"/>
        </w:rPr>
        <w:t>一、合同期限</w:t>
      </w:r>
      <w:r>
        <w:rPr>
          <w:rFonts w:hint="eastAsia" w:ascii="宋体" w:hAnsi="宋体" w:eastAsia="宋体" w:cs="宋体"/>
          <w:sz w:val="24"/>
        </w:rPr>
        <w:t>：</w:t>
      </w:r>
      <w:r>
        <w:rPr>
          <w:rFonts w:hint="eastAsia" w:ascii="宋体" w:hAnsi="宋体" w:eastAsia="宋体" w:cs="宋体"/>
          <w:sz w:val="24"/>
        </w:rPr>
        <w:cr/>
      </w:r>
      <w:r>
        <w:rPr>
          <w:rFonts w:hint="eastAsia" w:ascii="宋体" w:hAnsi="宋体" w:eastAsia="宋体" w:cs="宋体"/>
          <w:sz w:val="24"/>
        </w:rPr>
        <w:t>本合同有效期为2023年  月 日至2026年 月 日止，</w:t>
      </w:r>
      <w:r>
        <w:rPr>
          <w:rFonts w:ascii="宋体" w:hAnsi="宋体" w:eastAsia="宋体" w:cs="宋体"/>
          <w:color w:val="000000"/>
          <w:sz w:val="24"/>
          <w:lang w:bidi="zh-TW"/>
        </w:rPr>
        <w:t>或达到合同预计金额</w:t>
      </w:r>
      <w:r>
        <w:rPr>
          <w:rFonts w:hint="eastAsia"/>
          <w:color w:val="000000"/>
          <w:sz w:val="24"/>
        </w:rPr>
        <w:t>198000</w:t>
      </w:r>
      <w:r>
        <w:rPr>
          <w:rFonts w:hint="eastAsia" w:ascii="宋体" w:hAnsi="宋体" w:eastAsia="宋体" w:cs="宋体"/>
          <w:color w:val="000000"/>
          <w:sz w:val="24"/>
          <w:lang w:bidi="zh-TW"/>
        </w:rPr>
        <w:t>元</w:t>
      </w:r>
      <w:r>
        <w:rPr>
          <w:rFonts w:ascii="宋体" w:hAnsi="宋体" w:eastAsia="宋体" w:cs="宋体"/>
          <w:color w:val="000000"/>
          <w:sz w:val="24"/>
          <w:lang w:bidi="zh-TW"/>
        </w:rPr>
        <w:t>时结束，以先到达的条件为准</w:t>
      </w:r>
    </w:p>
    <w:p>
      <w:pPr>
        <w:widowControl/>
        <w:spacing w:line="360" w:lineRule="auto"/>
        <w:ind w:left="420"/>
        <w:jc w:val="left"/>
        <w:textAlignment w:val="baseline"/>
        <w:rPr>
          <w:rFonts w:ascii="宋体" w:hAnsi="宋体" w:eastAsia="宋体" w:cs="宋体"/>
          <w:b/>
          <w:sz w:val="24"/>
        </w:rPr>
      </w:pPr>
      <w:r>
        <w:rPr>
          <w:rFonts w:hint="eastAsia" w:ascii="宋体" w:hAnsi="宋体" w:eastAsia="宋体" w:cs="宋体"/>
          <w:b/>
          <w:sz w:val="24"/>
        </w:rPr>
        <w:t>二、清运范围</w:t>
      </w:r>
    </w:p>
    <w:p>
      <w:pPr>
        <w:widowControl/>
        <w:spacing w:line="360" w:lineRule="auto"/>
        <w:ind w:left="420"/>
        <w:jc w:val="left"/>
        <w:textAlignment w:val="baseline"/>
        <w:rPr>
          <w:rFonts w:ascii="宋体" w:hAnsi="宋体" w:eastAsia="宋体" w:cs="宋体"/>
          <w:sz w:val="24"/>
          <w:u w:val="single"/>
        </w:rPr>
      </w:pPr>
      <w:r>
        <w:rPr>
          <w:rFonts w:hint="eastAsia" w:ascii="宋体" w:hAnsi="宋体" w:eastAsia="宋体" w:cs="宋体"/>
          <w:sz w:val="24"/>
        </w:rPr>
        <w:t>1、清运地点：</w:t>
      </w:r>
    </w:p>
    <w:p>
      <w:pPr>
        <w:widowControl/>
        <w:spacing w:line="360" w:lineRule="auto"/>
        <w:ind w:left="420"/>
        <w:jc w:val="left"/>
        <w:textAlignment w:val="baseline"/>
        <w:rPr>
          <w:rFonts w:ascii="宋体" w:hAnsi="宋体" w:eastAsia="宋体" w:cs="宋体"/>
          <w:sz w:val="24"/>
          <w:u w:val="single"/>
        </w:rPr>
      </w:pPr>
      <w:r>
        <w:rPr>
          <w:rFonts w:hint="eastAsia" w:ascii="宋体" w:hAnsi="宋体" w:eastAsia="宋体" w:cs="宋体"/>
          <w:sz w:val="24"/>
        </w:rPr>
        <w:t>2、清运频次：每日一次，</w:t>
      </w:r>
      <w:r>
        <w:rPr>
          <w:rFonts w:hint="eastAsia" w:ascii="宋体" w:hAnsi="宋体" w:eastAsia="宋体" w:cs="宋体"/>
          <w:sz w:val="24"/>
          <w:u w:val="single"/>
        </w:rPr>
        <w:t xml:space="preserve">日产日清。  </w:t>
      </w:r>
    </w:p>
    <w:p>
      <w:pPr>
        <w:widowControl/>
        <w:spacing w:line="360" w:lineRule="auto"/>
        <w:ind w:firstLine="482" w:firstLineChars="200"/>
        <w:jc w:val="left"/>
        <w:textAlignment w:val="baseline"/>
        <w:rPr>
          <w:rFonts w:ascii="宋体" w:hAnsi="宋体" w:eastAsia="宋体" w:cs="宋体"/>
          <w:b/>
          <w:sz w:val="24"/>
        </w:rPr>
      </w:pPr>
      <w:r>
        <w:rPr>
          <w:rFonts w:hint="eastAsia" w:ascii="宋体" w:hAnsi="宋体" w:eastAsia="宋体" w:cs="宋体"/>
          <w:b/>
          <w:sz w:val="24"/>
        </w:rPr>
        <w:t>三、收费标准、方式及服务内容：</w:t>
      </w:r>
    </w:p>
    <w:p>
      <w:pPr>
        <w:widowControl/>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1.服务内容：（1）派人指导监督垃圾分类；（2）垃圾集放间地面清扫干净；（3）垃圾容器摆放整齐；（4）将甲方垃圾集放间的垃圾清运至有资质的垃圾处理站。</w:t>
      </w:r>
    </w:p>
    <w:p>
      <w:pPr>
        <w:widowControl/>
        <w:numPr>
          <w:ilvl w:val="0"/>
          <w:numId w:val="6"/>
        </w:numPr>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收费标准：（1）根据《广州市城市管理和综合执法局关于收取城市生活垃圾处理费的通告》（穗城管规字【2019】6号）收取垃圾处理费6元/桶，根据《关于规范我市环境卫生清洁服务收费的复函》（穗价函【2000】268号）收取垃圾代运费7.5元/桶。垃圾容器规格厨余垃圾120L，其他垃圾240L,每桶合计收取服务费按优惠价：</w:t>
      </w:r>
      <w:r>
        <w:rPr>
          <w:rFonts w:hint="eastAsia" w:ascii="宋体" w:hAnsi="宋体" w:eastAsia="宋体" w:cs="宋体"/>
          <w:sz w:val="24"/>
          <w:u w:val="single"/>
        </w:rPr>
        <w:t xml:space="preserve">   元/桶</w:t>
      </w:r>
      <w:r>
        <w:rPr>
          <w:rFonts w:hint="eastAsia" w:ascii="宋体" w:hAnsi="宋体" w:eastAsia="宋体" w:cs="宋体"/>
          <w:sz w:val="24"/>
        </w:rPr>
        <w:t>。（2）按实际清运桶数计算厨余垃圾清运服务费：</w:t>
      </w:r>
      <w:r>
        <w:rPr>
          <w:rFonts w:hint="eastAsia" w:ascii="宋体" w:hAnsi="宋体" w:eastAsia="宋体" w:cs="宋体"/>
          <w:sz w:val="24"/>
          <w:u w:val="single"/>
        </w:rPr>
        <w:t>当月实际清运桶数*   元</w:t>
      </w:r>
      <w:r>
        <w:rPr>
          <w:rFonts w:hint="eastAsia" w:ascii="宋体" w:hAnsi="宋体" w:eastAsia="宋体" w:cs="宋体"/>
          <w:sz w:val="24"/>
        </w:rPr>
        <w:t>；按实际清运桶数计算其他垃圾清运服务费：</w:t>
      </w:r>
      <w:r>
        <w:rPr>
          <w:rFonts w:hint="eastAsia" w:ascii="宋体" w:hAnsi="宋体" w:eastAsia="宋体" w:cs="宋体"/>
          <w:sz w:val="24"/>
          <w:u w:val="single"/>
        </w:rPr>
        <w:t>当月实际清运桶数*    元</w:t>
      </w:r>
      <w:r>
        <w:rPr>
          <w:rFonts w:hint="eastAsia" w:ascii="宋体" w:hAnsi="宋体" w:eastAsia="宋体" w:cs="宋体"/>
          <w:sz w:val="24"/>
        </w:rPr>
        <w:t>。甲乙双方每天核对当天清运桶数并确认签名。（3）增值服务：大件垃圾单次清运费用（按实结算）：</w:t>
      </w:r>
      <w:r>
        <w:rPr>
          <w:rFonts w:hint="eastAsia" w:ascii="宋体" w:hAnsi="宋体" w:eastAsia="宋体" w:cs="宋体"/>
          <w:sz w:val="24"/>
          <w:u w:val="single"/>
        </w:rPr>
        <w:t xml:space="preserve">    元/次</w:t>
      </w:r>
      <w:r>
        <w:rPr>
          <w:rFonts w:hint="eastAsia" w:ascii="宋体" w:hAnsi="宋体" w:eastAsia="宋体" w:cs="宋体"/>
          <w:sz w:val="24"/>
        </w:rPr>
        <w:t xml:space="preserve">。（4）可回收物回收费用标准： </w:t>
      </w:r>
    </w:p>
    <w:p>
      <w:pPr>
        <w:widowControl/>
        <w:spacing w:line="360" w:lineRule="auto"/>
        <w:jc w:val="left"/>
        <w:textAlignment w:val="baseline"/>
        <w:rPr>
          <w:rFonts w:ascii="宋体" w:hAnsi="宋体" w:eastAsia="宋体" w:cs="宋体"/>
          <w:sz w:val="24"/>
        </w:rPr>
      </w:pPr>
      <w:r>
        <w:rPr>
          <w:rFonts w:hint="eastAsia" w:ascii="宋体" w:hAnsi="宋体" w:eastAsia="宋体" w:cs="宋体"/>
          <w:sz w:val="24"/>
        </w:rPr>
        <w:t>3.如有政府相关文件对其他垃圾清运及处理费进行调整，按新的价格标准执行。</w:t>
      </w:r>
    </w:p>
    <w:p>
      <w:pPr>
        <w:widowControl/>
        <w:spacing w:line="360" w:lineRule="auto"/>
        <w:ind w:firstLine="480" w:firstLineChars="200"/>
        <w:jc w:val="left"/>
        <w:rPr>
          <w:rFonts w:ascii="宋体" w:hAnsi="宋体" w:eastAsia="宋体" w:cs="宋体"/>
          <w:sz w:val="24"/>
        </w:rPr>
      </w:pPr>
      <w:r>
        <w:rPr>
          <w:rFonts w:hint="eastAsia" w:ascii="宋体" w:hAnsi="宋体" w:eastAsia="宋体" w:cs="宋体"/>
          <w:sz w:val="24"/>
        </w:rPr>
        <w:t>4、收费方式：</w:t>
      </w:r>
    </w:p>
    <w:p>
      <w:pPr>
        <w:widowControl/>
        <w:spacing w:line="360" w:lineRule="auto"/>
        <w:ind w:firstLine="480" w:firstLineChars="200"/>
        <w:jc w:val="left"/>
        <w:rPr>
          <w:rFonts w:ascii="宋体" w:hAnsi="宋体"/>
          <w:sz w:val="24"/>
        </w:rPr>
      </w:pPr>
      <w:r>
        <w:rPr>
          <w:rFonts w:hint="eastAsia" w:ascii="宋体" w:hAnsi="宋体"/>
          <w:sz w:val="24"/>
        </w:rPr>
        <w:t>（1）其他垃圾、厨余垃圾结算方式：月结。乙方在每月5日前提供上月服务费等额发票及实际清运桶数确认表，甲方收到发票及实际清运桶数确认表15日内需给乙方支付清运服务费。</w:t>
      </w:r>
    </w:p>
    <w:p>
      <w:pPr>
        <w:widowControl/>
        <w:spacing w:line="360" w:lineRule="auto"/>
        <w:ind w:firstLine="480" w:firstLineChars="200"/>
        <w:jc w:val="left"/>
        <w:rPr>
          <w:rFonts w:ascii="宋体" w:hAnsi="宋体"/>
          <w:sz w:val="24"/>
        </w:rPr>
      </w:pPr>
      <w:r>
        <w:rPr>
          <w:rFonts w:hint="eastAsia" w:ascii="宋体" w:hAnsi="宋体"/>
          <w:sz w:val="24"/>
        </w:rPr>
        <w:t>（2）</w:t>
      </w:r>
      <w:r>
        <w:rPr>
          <w:rFonts w:hint="eastAsia" w:ascii="宋体" w:hAnsi="宋体" w:eastAsia="宋体" w:cs="宋体"/>
          <w:sz w:val="24"/>
        </w:rPr>
        <w:t>可回收物结算方式：按季度结算，乙方需按时办理缴款手续，凭缴款通知单、物资回收明细表到医院财务科缴款。</w:t>
      </w:r>
    </w:p>
    <w:p>
      <w:pPr>
        <w:widowControl/>
        <w:spacing w:line="360" w:lineRule="auto"/>
        <w:ind w:firstLine="480" w:firstLineChars="200"/>
        <w:jc w:val="left"/>
        <w:rPr>
          <w:rFonts w:ascii="宋体" w:hAnsi="宋体"/>
          <w:sz w:val="24"/>
        </w:rPr>
      </w:pPr>
      <w:r>
        <w:rPr>
          <w:rFonts w:hint="eastAsia" w:ascii="宋体" w:hAnsi="宋体"/>
          <w:sz w:val="24"/>
        </w:rPr>
        <w:t>（3）若甲方付款超时，乙方有权每日收取滞纳金0.5%,超出30天不付款,乙方有权停运,造成的后果由甲方自行负责。</w:t>
      </w:r>
    </w:p>
    <w:p>
      <w:pPr>
        <w:widowControl/>
        <w:spacing w:line="360" w:lineRule="auto"/>
        <w:ind w:firstLine="480" w:firstLineChars="200"/>
        <w:jc w:val="left"/>
        <w:rPr>
          <w:rFonts w:ascii="宋体" w:hAnsi="宋体" w:eastAsia="宋体" w:cs="宋体"/>
          <w:sz w:val="24"/>
        </w:rPr>
      </w:pPr>
      <w:r>
        <w:rPr>
          <w:rFonts w:hint="eastAsia" w:ascii="宋体" w:hAnsi="宋体"/>
          <w:sz w:val="24"/>
        </w:rPr>
        <w:t xml:space="preserve"> </w:t>
      </w:r>
    </w:p>
    <w:p>
      <w:pPr>
        <w:widowControl/>
        <w:spacing w:line="360" w:lineRule="auto"/>
        <w:ind w:left="354" w:hanging="354" w:hangingChars="147"/>
        <w:jc w:val="left"/>
        <w:textAlignment w:val="baseline"/>
        <w:rPr>
          <w:rFonts w:ascii="宋体" w:hAnsi="宋体" w:eastAsia="宋体" w:cs="宋体"/>
          <w:sz w:val="24"/>
        </w:rPr>
      </w:pPr>
      <w:r>
        <w:rPr>
          <w:rFonts w:hint="eastAsia" w:ascii="宋体" w:hAnsi="宋体" w:eastAsia="宋体" w:cs="宋体"/>
          <w:b/>
          <w:sz w:val="24"/>
        </w:rPr>
        <w:t>四、甲方的权利和义务</w:t>
      </w:r>
      <w:r>
        <w:rPr>
          <w:rFonts w:hint="eastAsia" w:ascii="宋体" w:hAnsi="宋体" w:eastAsia="宋体" w:cs="宋体"/>
          <w:sz w:val="24"/>
        </w:rPr>
        <w:cr/>
      </w:r>
      <w:r>
        <w:rPr>
          <w:rFonts w:hint="eastAsia" w:ascii="宋体" w:hAnsi="宋体" w:eastAsia="宋体" w:cs="宋体"/>
          <w:sz w:val="24"/>
        </w:rPr>
        <w:t>1、协议期间，在乙方无违约的前提下，甲方确保本协议下的厨余垃圾和其他垃圾由乙方清运。</w:t>
      </w:r>
    </w:p>
    <w:p>
      <w:pPr>
        <w:widowControl/>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2、根据垃圾数量配置垃圾桶，垃圾桶有损坏的，要及时更换；若因垃圾桶损坏致使垃圾车未能正常装载作业，造成垃圾无法清运，由甲方自负。</w:t>
      </w:r>
    </w:p>
    <w:p>
      <w:pPr>
        <w:widowControl/>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3、其他垃圾桶的标准容量约240升，甲方堆高的其他垃圾不能超过桶边10CM；厨余垃圾桶的标准容量约为120升，甲方放置的厨余垃圾应低于桶边沿10CM，如果甲方的垃圾量增加，要及时与乙方联系双方签订补充条款。如果甲方不增加垃圾桶，致使垃圾桶外存有大量的垃圾，乙方不予清运。</w:t>
      </w:r>
    </w:p>
    <w:p>
      <w:pPr>
        <w:widowControl/>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4、甲方</w:t>
      </w:r>
      <w:r>
        <w:rPr>
          <w:rFonts w:hint="eastAsia" w:ascii="宋体" w:hAnsi="宋体" w:eastAsia="宋体" w:cs="宋体"/>
          <w:sz w:val="24"/>
          <w:lang w:eastAsia="zh-TW"/>
        </w:rPr>
        <w:t>不得将</w:t>
      </w:r>
      <w:r>
        <w:rPr>
          <w:rFonts w:hint="eastAsia" w:ascii="宋体" w:hAnsi="宋体" w:eastAsia="宋体" w:cs="宋体"/>
          <w:sz w:val="24"/>
        </w:rPr>
        <w:t>淤泥</w:t>
      </w:r>
      <w:r>
        <w:rPr>
          <w:rFonts w:hint="eastAsia" w:ascii="宋体" w:hAnsi="宋体" w:eastAsia="宋体" w:cs="宋体"/>
          <w:sz w:val="24"/>
          <w:lang w:eastAsia="zh-TW"/>
        </w:rPr>
        <w:t>渣土</w:t>
      </w:r>
      <w:r>
        <w:rPr>
          <w:rFonts w:hint="eastAsia" w:ascii="宋体" w:hAnsi="宋体" w:eastAsia="宋体" w:cs="宋体"/>
          <w:sz w:val="24"/>
        </w:rPr>
        <w:t>、</w:t>
      </w:r>
      <w:r>
        <w:rPr>
          <w:rFonts w:hint="eastAsia" w:ascii="宋体" w:hAnsi="宋体" w:eastAsia="宋体" w:cs="宋体"/>
          <w:sz w:val="24"/>
          <w:lang w:eastAsia="zh-TW"/>
        </w:rPr>
        <w:t>砖头</w:t>
      </w:r>
      <w:r>
        <w:rPr>
          <w:rFonts w:hint="eastAsia" w:ascii="宋体" w:hAnsi="宋体" w:eastAsia="宋体" w:cs="宋体"/>
          <w:sz w:val="24"/>
        </w:rPr>
        <w:t>、</w:t>
      </w:r>
      <w:r>
        <w:rPr>
          <w:rFonts w:hint="eastAsia" w:ascii="宋体" w:hAnsi="宋体" w:eastAsia="宋体" w:cs="宋体"/>
          <w:sz w:val="24"/>
          <w:lang w:eastAsia="zh-TW"/>
        </w:rPr>
        <w:t>液体</w:t>
      </w:r>
      <w:r>
        <w:rPr>
          <w:rFonts w:hint="eastAsia" w:ascii="宋体" w:hAnsi="宋体" w:eastAsia="宋体" w:cs="宋体"/>
          <w:sz w:val="24"/>
        </w:rPr>
        <w:t>，</w:t>
      </w:r>
      <w:r>
        <w:rPr>
          <w:rFonts w:hint="eastAsia" w:ascii="宋体" w:hAnsi="宋体" w:eastAsia="宋体" w:cs="宋体"/>
          <w:sz w:val="24"/>
          <w:lang w:eastAsia="zh-TW"/>
        </w:rPr>
        <w:t>废家具</w:t>
      </w:r>
      <w:r>
        <w:rPr>
          <w:rFonts w:hint="eastAsia" w:ascii="宋体" w:hAnsi="宋体" w:eastAsia="宋体" w:cs="宋体"/>
          <w:sz w:val="24"/>
        </w:rPr>
        <w:t>、</w:t>
      </w:r>
      <w:r>
        <w:rPr>
          <w:rFonts w:hint="eastAsia" w:ascii="宋体" w:hAnsi="宋体" w:eastAsia="宋体" w:cs="宋体"/>
          <w:sz w:val="24"/>
          <w:lang w:eastAsia="zh-TW"/>
        </w:rPr>
        <w:t>绿化的枯枝败叶等</w:t>
      </w:r>
      <w:r>
        <w:rPr>
          <w:rFonts w:hint="eastAsia" w:ascii="宋体" w:hAnsi="宋体" w:eastAsia="宋体" w:cs="宋体"/>
          <w:sz w:val="24"/>
        </w:rPr>
        <w:t>其他垃圾和</w:t>
      </w:r>
      <w:r>
        <w:rPr>
          <w:rFonts w:hint="eastAsia" w:ascii="宋体" w:hAnsi="宋体" w:eastAsia="宋体" w:cs="宋体"/>
          <w:sz w:val="24"/>
          <w:lang w:eastAsia="zh-TW"/>
        </w:rPr>
        <w:t>有毒</w:t>
      </w:r>
      <w:r>
        <w:rPr>
          <w:rFonts w:hint="eastAsia" w:ascii="宋体" w:hAnsi="宋体" w:eastAsia="宋体" w:cs="宋体"/>
          <w:sz w:val="24"/>
        </w:rPr>
        <w:t>有害</w:t>
      </w:r>
      <w:r>
        <w:rPr>
          <w:rFonts w:hint="eastAsia" w:ascii="宋体" w:hAnsi="宋体" w:eastAsia="宋体" w:cs="宋体"/>
          <w:sz w:val="24"/>
          <w:lang w:eastAsia="zh-TW"/>
        </w:rPr>
        <w:t>垃圾倒入垃圾桶内</w:t>
      </w:r>
      <w:r>
        <w:rPr>
          <w:rFonts w:hint="eastAsia" w:ascii="宋体" w:hAnsi="宋体" w:eastAsia="宋体" w:cs="宋体"/>
          <w:sz w:val="24"/>
        </w:rPr>
        <w:t>，桶内严禁出现火种。</w:t>
      </w:r>
    </w:p>
    <w:p>
      <w:pPr>
        <w:widowControl/>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5、</w:t>
      </w:r>
      <w:r>
        <w:rPr>
          <w:rFonts w:hint="eastAsia" w:ascii="宋体" w:hAnsi="宋体" w:eastAsia="宋体" w:cs="宋体"/>
          <w:sz w:val="24"/>
          <w:lang w:eastAsia="zh-TW"/>
        </w:rPr>
        <w:t>垃圾</w:t>
      </w:r>
      <w:r>
        <w:rPr>
          <w:rFonts w:hint="eastAsia" w:ascii="宋体" w:hAnsi="宋体" w:eastAsia="宋体" w:cs="宋体"/>
          <w:sz w:val="24"/>
        </w:rPr>
        <w:t>容器</w:t>
      </w:r>
      <w:r>
        <w:rPr>
          <w:rFonts w:hint="eastAsia" w:ascii="宋体" w:hAnsi="宋体" w:eastAsia="宋体" w:cs="宋体"/>
          <w:sz w:val="24"/>
          <w:lang w:eastAsia="zh-TW"/>
        </w:rPr>
        <w:t>要设在本单位红线内的集放间</w:t>
      </w:r>
      <w:r>
        <w:rPr>
          <w:rFonts w:hint="eastAsia" w:ascii="宋体" w:hAnsi="宋体" w:eastAsia="宋体" w:cs="宋体"/>
          <w:sz w:val="24"/>
        </w:rPr>
        <w:t>，</w:t>
      </w:r>
      <w:r>
        <w:rPr>
          <w:rFonts w:hint="eastAsia" w:ascii="宋体" w:hAnsi="宋体" w:eastAsia="宋体" w:cs="宋体"/>
          <w:sz w:val="24"/>
          <w:lang w:eastAsia="zh-TW"/>
        </w:rPr>
        <w:t>能便于装载作业的位置</w:t>
      </w:r>
      <w:r>
        <w:rPr>
          <w:rFonts w:hint="eastAsia" w:ascii="宋体" w:hAnsi="宋体" w:eastAsia="宋体" w:cs="宋体"/>
          <w:sz w:val="24"/>
        </w:rPr>
        <w:t>，</w:t>
      </w:r>
      <w:r>
        <w:rPr>
          <w:rFonts w:hint="eastAsia" w:ascii="宋体" w:hAnsi="宋体" w:eastAsia="宋体" w:cs="宋体"/>
          <w:sz w:val="24"/>
          <w:lang w:eastAsia="zh-TW"/>
        </w:rPr>
        <w:t>门卫人员对垃圾车的进出提供方便</w:t>
      </w:r>
      <w:r>
        <w:rPr>
          <w:rFonts w:hint="eastAsia" w:ascii="宋体" w:hAnsi="宋体" w:eastAsia="宋体" w:cs="宋体"/>
          <w:sz w:val="24"/>
        </w:rPr>
        <w:t>。若因甲方道路的质量原因，导致道路或沙井盖被压坏的（乙方在甲方规定的道路上正常行驶），由甲方负责。</w:t>
      </w:r>
    </w:p>
    <w:p>
      <w:pPr>
        <w:widowControl/>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6、甲方按规定的期限向乙方交付清运费。若合同期满终止合同，需提前一个月通知乙方，并结清所有费用。</w:t>
      </w:r>
    </w:p>
    <w:p>
      <w:pPr>
        <w:widowControl/>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7、甲方如遇检查等特殊情况，需提前书面或电话通知乙方，乙方须配合甲方适当增加其他垃圾清运次数。</w:t>
      </w:r>
    </w:p>
    <w:p>
      <w:pPr>
        <w:widowControl/>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8、根据垃圾分类管理条例，按照政府要求甲方需做到垃圾分类投放垃圾桶，垃圾干湿分开；如发现垃圾未分类投放垃圾桶，乙方有权拒收拒运垃圾，如有堆积甲方需承担全部责任。</w:t>
      </w:r>
      <w:r>
        <w:rPr>
          <w:rFonts w:hint="eastAsia" w:ascii="宋体" w:hAnsi="宋体" w:eastAsia="宋体" w:cs="宋体"/>
          <w:sz w:val="24"/>
        </w:rPr>
        <w:cr/>
      </w:r>
      <w:r>
        <w:rPr>
          <w:rFonts w:hint="eastAsia" w:ascii="宋体" w:hAnsi="宋体" w:eastAsia="宋体" w:cs="宋体"/>
          <w:b/>
          <w:sz w:val="24"/>
        </w:rPr>
        <w:t>五、乙方的权利和义务</w:t>
      </w:r>
      <w:r>
        <w:rPr>
          <w:rFonts w:hint="eastAsia" w:ascii="宋体" w:hAnsi="宋体" w:eastAsia="宋体" w:cs="宋体"/>
          <w:b/>
          <w:sz w:val="24"/>
        </w:rPr>
        <w:cr/>
      </w:r>
      <w:r>
        <w:rPr>
          <w:rFonts w:hint="eastAsia" w:ascii="宋体" w:hAnsi="宋体" w:eastAsia="宋体" w:cs="宋体"/>
          <w:sz w:val="24"/>
        </w:rPr>
        <w:t>1、协议期间，乙方须接受甲方的监督检查和整改要求。</w:t>
      </w:r>
    </w:p>
    <w:p>
      <w:pPr>
        <w:widowControl/>
        <w:spacing w:line="360" w:lineRule="auto"/>
        <w:jc w:val="left"/>
        <w:textAlignment w:val="baseline"/>
        <w:rPr>
          <w:rFonts w:ascii="宋体" w:hAnsi="宋体" w:eastAsia="宋体" w:cs="宋体"/>
          <w:sz w:val="24"/>
        </w:rPr>
      </w:pPr>
      <w:r>
        <w:rPr>
          <w:rFonts w:hint="eastAsia" w:ascii="宋体" w:hAnsi="宋体" w:eastAsia="宋体" w:cs="宋体"/>
          <w:sz w:val="24"/>
        </w:rPr>
        <w:t>2、乙方须按本协议要求，保质保量完成甲方委托的其他垃圾清运服务工作，应做到垃圾日产日清。</w:t>
      </w:r>
    </w:p>
    <w:p>
      <w:pPr>
        <w:widowControl/>
        <w:spacing w:line="360" w:lineRule="auto"/>
        <w:jc w:val="left"/>
        <w:textAlignment w:val="baseline"/>
        <w:rPr>
          <w:rFonts w:ascii="宋体" w:hAnsi="宋体" w:eastAsia="宋体" w:cs="宋体"/>
          <w:sz w:val="24"/>
        </w:rPr>
      </w:pPr>
      <w:r>
        <w:rPr>
          <w:rFonts w:hint="eastAsia" w:ascii="宋体" w:hAnsi="宋体" w:eastAsia="宋体" w:cs="宋体"/>
          <w:sz w:val="24"/>
        </w:rPr>
        <w:t>3、乙方每次清运后不得有漏桶、漏清现象，清运完毕后需将垃圾容器归位至指定位置。若乙方没有按时清运其他垃圾的，</w:t>
      </w:r>
      <w:r>
        <w:rPr>
          <w:rFonts w:hint="eastAsia" w:ascii="宋体" w:hAnsi="宋体" w:eastAsia="宋体" w:cs="宋体"/>
          <w:sz w:val="24"/>
          <w:lang w:eastAsia="zh-TW"/>
        </w:rPr>
        <w:t>甲方可投诉</w:t>
      </w:r>
      <w:r>
        <w:rPr>
          <w:rFonts w:hint="eastAsia" w:ascii="宋体" w:hAnsi="宋体" w:eastAsia="宋体" w:cs="宋体"/>
          <w:sz w:val="24"/>
        </w:rPr>
        <w:t>，</w:t>
      </w:r>
      <w:r>
        <w:rPr>
          <w:rFonts w:hint="eastAsia" w:ascii="宋体" w:hAnsi="宋体" w:eastAsia="宋体" w:cs="宋体"/>
          <w:sz w:val="24"/>
          <w:lang w:eastAsia="zh-TW"/>
        </w:rPr>
        <w:t>投诉电话:</w:t>
      </w:r>
      <w:r>
        <w:rPr>
          <w:rFonts w:hint="eastAsia" w:ascii="宋体" w:hAnsi="宋体" w:eastAsia="宋体" w:cs="宋体"/>
          <w:sz w:val="24"/>
        </w:rPr>
        <w:t xml:space="preserve">        。乙方</w:t>
      </w:r>
      <w:r>
        <w:rPr>
          <w:rFonts w:hint="eastAsia" w:ascii="宋体" w:hAnsi="宋体" w:eastAsia="宋体" w:cs="宋体"/>
          <w:sz w:val="24"/>
          <w:lang w:eastAsia="zh-TW"/>
        </w:rPr>
        <w:t>接到投诉电话,要及时安排车辆进行清运</w:t>
      </w:r>
      <w:r>
        <w:rPr>
          <w:rFonts w:hint="eastAsia" w:ascii="宋体" w:hAnsi="宋体" w:eastAsia="宋体" w:cs="宋体"/>
          <w:sz w:val="24"/>
        </w:rPr>
        <w:t>。</w:t>
      </w:r>
    </w:p>
    <w:p>
      <w:pPr>
        <w:widowControl/>
        <w:spacing w:line="360" w:lineRule="auto"/>
        <w:jc w:val="left"/>
        <w:textAlignment w:val="baseline"/>
        <w:rPr>
          <w:rFonts w:ascii="宋体" w:hAnsi="宋体" w:eastAsia="宋体" w:cs="宋体"/>
          <w:sz w:val="24"/>
        </w:rPr>
      </w:pPr>
      <w:r>
        <w:rPr>
          <w:rFonts w:hint="eastAsia" w:ascii="宋体" w:hAnsi="宋体" w:eastAsia="宋体" w:cs="宋体"/>
          <w:sz w:val="24"/>
        </w:rPr>
        <w:t>4、乙方清运作业过程出现飘洒、严重滴漏时，须将现场处理干净。</w:t>
      </w:r>
      <w:r>
        <w:rPr>
          <w:rFonts w:hint="eastAsia" w:ascii="宋体" w:hAnsi="宋体" w:eastAsia="宋体" w:cs="宋体"/>
          <w:sz w:val="24"/>
        </w:rPr>
        <w:cr/>
      </w:r>
      <w:r>
        <w:rPr>
          <w:rFonts w:hint="eastAsia" w:ascii="宋体" w:hAnsi="宋体" w:eastAsia="宋体" w:cs="宋体"/>
          <w:sz w:val="24"/>
        </w:rPr>
        <w:t>5、乙方在清运过程中有损坏垃圾容器及其他公用设施的，乙方应负相关责任。</w:t>
      </w:r>
      <w:r>
        <w:rPr>
          <w:rFonts w:hint="eastAsia" w:ascii="宋体" w:hAnsi="宋体" w:eastAsia="宋体" w:cs="宋体"/>
          <w:sz w:val="24"/>
        </w:rPr>
        <w:cr/>
      </w:r>
      <w:r>
        <w:rPr>
          <w:rFonts w:hint="eastAsia" w:ascii="宋体" w:hAnsi="宋体" w:eastAsia="宋体" w:cs="宋体"/>
          <w:sz w:val="24"/>
        </w:rPr>
        <w:t>6、如遇垃圾场受阻及天灾人祸等特殊原因，乙方应及时通知甲方主管人员，告知甲方延期清运。</w:t>
      </w:r>
    </w:p>
    <w:p>
      <w:pPr>
        <w:widowControl/>
        <w:spacing w:line="360" w:lineRule="auto"/>
        <w:jc w:val="left"/>
        <w:textAlignment w:val="baseline"/>
        <w:rPr>
          <w:rFonts w:ascii="宋体" w:hAnsi="宋体" w:eastAsia="宋体" w:cs="宋体"/>
          <w:sz w:val="24"/>
        </w:rPr>
      </w:pPr>
      <w:r>
        <w:rPr>
          <w:rFonts w:hint="eastAsia" w:ascii="宋体" w:hAnsi="宋体" w:eastAsia="宋体" w:cs="宋体"/>
          <w:sz w:val="24"/>
        </w:rPr>
        <w:t>7、根据垃圾分类管理条例，按照政府要求乙方需对甲方分类出来的垃圾做好分开运输，如有混装混合运输，乙方需承担全部责任。</w:t>
      </w:r>
    </w:p>
    <w:p>
      <w:pPr>
        <w:widowControl/>
        <w:spacing w:line="360" w:lineRule="auto"/>
        <w:jc w:val="left"/>
        <w:textAlignment w:val="baseline"/>
        <w:rPr>
          <w:rFonts w:ascii="宋体" w:hAnsi="宋体" w:eastAsia="宋体" w:cs="宋体"/>
          <w:sz w:val="24"/>
        </w:rPr>
      </w:pPr>
      <w:r>
        <w:rPr>
          <w:rFonts w:hint="eastAsia" w:ascii="宋体" w:hAnsi="宋体" w:eastAsia="宋体" w:cs="宋体"/>
          <w:sz w:val="24"/>
        </w:rPr>
        <w:t>六、违约责任</w:t>
      </w:r>
    </w:p>
    <w:p>
      <w:pPr>
        <w:widowControl/>
        <w:spacing w:line="360" w:lineRule="auto"/>
        <w:jc w:val="left"/>
        <w:textAlignment w:val="baseline"/>
        <w:rPr>
          <w:rFonts w:ascii="宋体" w:hAnsi="宋体" w:eastAsia="宋体" w:cs="宋体"/>
          <w:sz w:val="24"/>
        </w:rPr>
      </w:pPr>
      <w:r>
        <w:rPr>
          <w:rFonts w:hint="eastAsia" w:ascii="宋体" w:hAnsi="宋体" w:eastAsia="宋体" w:cs="宋体"/>
          <w:sz w:val="24"/>
        </w:rPr>
        <w:t>1、甲方应按期付清清运费，每逾期一天，加收单月欠款总额2%的滞纳金，逾期超过30天，乙方可依法向甲方索赔。</w:t>
      </w:r>
    </w:p>
    <w:p>
      <w:pPr>
        <w:widowControl/>
        <w:spacing w:line="360" w:lineRule="auto"/>
        <w:jc w:val="left"/>
        <w:textAlignment w:val="baseline"/>
        <w:rPr>
          <w:rFonts w:ascii="宋体" w:hAnsi="宋体" w:eastAsia="宋体" w:cs="宋体"/>
          <w:sz w:val="24"/>
        </w:rPr>
      </w:pPr>
      <w:r>
        <w:rPr>
          <w:rFonts w:hint="eastAsia" w:ascii="宋体" w:hAnsi="宋体" w:eastAsia="宋体" w:cs="宋体"/>
          <w:sz w:val="24"/>
        </w:rPr>
        <w:t>2、乙方违反本合同规定，未能达到日产日清，甲方按未达标天数，每天按单月费用的2%在当月服务费中扣除。</w:t>
      </w:r>
    </w:p>
    <w:p>
      <w:pPr>
        <w:widowControl/>
        <w:spacing w:line="360" w:lineRule="auto"/>
        <w:jc w:val="left"/>
        <w:textAlignment w:val="baseline"/>
        <w:rPr>
          <w:rFonts w:ascii="宋体" w:hAnsi="宋体" w:eastAsia="宋体" w:cs="宋体"/>
          <w:sz w:val="24"/>
        </w:rPr>
      </w:pPr>
      <w:r>
        <w:rPr>
          <w:rFonts w:hint="eastAsia" w:ascii="宋体" w:hAnsi="宋体" w:eastAsia="宋体" w:cs="宋体"/>
          <w:sz w:val="24"/>
        </w:rPr>
        <w:t>七、争议解决方法</w:t>
      </w:r>
    </w:p>
    <w:p>
      <w:pPr>
        <w:widowControl/>
        <w:spacing w:line="360" w:lineRule="auto"/>
        <w:ind w:firstLine="480"/>
        <w:jc w:val="left"/>
        <w:textAlignment w:val="baseline"/>
      </w:pPr>
      <w:r>
        <w:rPr>
          <w:rFonts w:hint="eastAsia" w:ascii="宋体" w:hAnsi="宋体" w:eastAsia="宋体" w:cs="宋体"/>
          <w:sz w:val="24"/>
        </w:rPr>
        <w:t xml:space="preserve">    签约双方在履约中发生争执和分歧，双方应友好协商解决，未能达成协议时，向履行地人民法院提起诉讼。</w:t>
      </w:r>
    </w:p>
    <w:p>
      <w:pPr>
        <w:pStyle w:val="16"/>
        <w:widowControl/>
        <w:spacing w:before="312" w:after="0" w:line="360" w:lineRule="auto"/>
        <w:ind w:firstLine="480" w:firstLineChars="200"/>
        <w:jc w:val="left"/>
        <w:textAlignment w:val="baseline"/>
        <w:rPr>
          <w:rFonts w:ascii="宋体" w:hAnsi="宋体" w:eastAsia="宋体"/>
          <w:color w:val="auto"/>
          <w:sz w:val="24"/>
        </w:rPr>
      </w:pPr>
      <w:r>
        <w:rPr>
          <w:rFonts w:hint="eastAsia" w:ascii="宋体" w:hAnsi="宋体" w:eastAsia="宋体"/>
          <w:color w:val="auto"/>
          <w:sz w:val="24"/>
          <w:lang w:eastAsia="zh-TW"/>
        </w:rPr>
        <w:t>本协议一式两份</w:t>
      </w:r>
      <w:r>
        <w:rPr>
          <w:rFonts w:hint="eastAsia" w:ascii="宋体" w:hAnsi="宋体" w:eastAsia="宋体"/>
          <w:color w:val="auto"/>
          <w:sz w:val="24"/>
        </w:rPr>
        <w:t>，</w:t>
      </w:r>
      <w:r>
        <w:rPr>
          <w:rFonts w:hint="eastAsia" w:ascii="宋体" w:hAnsi="宋体" w:eastAsia="宋体"/>
          <w:color w:val="auto"/>
          <w:sz w:val="24"/>
          <w:lang w:eastAsia="zh-TW"/>
        </w:rPr>
        <w:t>双方各执一份</w:t>
      </w:r>
      <w:r>
        <w:rPr>
          <w:rFonts w:hint="eastAsia" w:ascii="宋体" w:hAnsi="宋体" w:eastAsia="宋体"/>
          <w:color w:val="auto"/>
          <w:sz w:val="24"/>
        </w:rPr>
        <w:t>，</w:t>
      </w:r>
      <w:r>
        <w:rPr>
          <w:rFonts w:hint="eastAsia" w:ascii="宋体" w:hAnsi="宋体" w:eastAsia="宋体"/>
          <w:color w:val="auto"/>
          <w:sz w:val="24"/>
          <w:lang w:eastAsia="zh-TW"/>
        </w:rPr>
        <w:t>每份具有同等法律效力</w:t>
      </w:r>
      <w:r>
        <w:rPr>
          <w:rFonts w:hint="eastAsia" w:ascii="宋体" w:hAnsi="宋体" w:eastAsia="宋体"/>
          <w:color w:val="auto"/>
          <w:sz w:val="24"/>
        </w:rPr>
        <w:t>。</w:t>
      </w:r>
    </w:p>
    <w:p>
      <w:pPr>
        <w:pStyle w:val="16"/>
        <w:widowControl/>
        <w:spacing w:before="312" w:after="0" w:line="360" w:lineRule="auto"/>
        <w:ind w:firstLine="480" w:firstLineChars="200"/>
        <w:jc w:val="left"/>
        <w:textAlignment w:val="baseline"/>
        <w:rPr>
          <w:rFonts w:ascii="宋体" w:hAnsi="宋体" w:eastAsia="宋体"/>
          <w:color w:val="auto"/>
          <w:sz w:val="24"/>
          <w:lang w:eastAsia="zh-TW"/>
        </w:rPr>
      </w:pPr>
    </w:p>
    <w:p>
      <w:pPr>
        <w:pStyle w:val="16"/>
        <w:widowControl/>
        <w:spacing w:before="312" w:after="0" w:line="360" w:lineRule="auto"/>
        <w:ind w:firstLine="480" w:firstLineChars="200"/>
        <w:jc w:val="left"/>
        <w:textAlignment w:val="baseline"/>
        <w:rPr>
          <w:rFonts w:ascii="宋体" w:hAnsi="宋体" w:eastAsia="宋体"/>
          <w:color w:val="auto"/>
          <w:sz w:val="24"/>
        </w:rPr>
      </w:pPr>
      <w:r>
        <w:rPr>
          <w:rFonts w:hint="eastAsia" w:ascii="宋体" w:hAnsi="宋体" w:eastAsia="宋体"/>
          <w:color w:val="auto"/>
          <w:sz w:val="24"/>
          <w:lang w:eastAsia="zh-TW"/>
        </w:rPr>
        <w:t>甲方（盖章）：</w:t>
      </w:r>
      <w:r>
        <w:rPr>
          <w:rFonts w:hint="eastAsia" w:ascii="宋体" w:hAnsi="宋体" w:eastAsia="宋体"/>
          <w:color w:val="auto"/>
          <w:sz w:val="24"/>
        </w:rPr>
        <w:t xml:space="preserve">                     </w:t>
      </w:r>
      <w:r>
        <w:rPr>
          <w:rFonts w:hint="eastAsia" w:ascii="宋体" w:hAnsi="宋体" w:eastAsia="宋体"/>
          <w:color w:val="auto"/>
          <w:sz w:val="24"/>
          <w:lang w:eastAsia="zh-TW"/>
        </w:rPr>
        <w:t>乙方（盖章）：</w:t>
      </w:r>
    </w:p>
    <w:p>
      <w:pPr>
        <w:pStyle w:val="16"/>
        <w:widowControl/>
        <w:spacing w:before="312" w:after="0" w:line="360" w:lineRule="auto"/>
        <w:ind w:firstLine="480" w:firstLineChars="200"/>
        <w:jc w:val="left"/>
        <w:textAlignment w:val="baseline"/>
        <w:rPr>
          <w:rFonts w:ascii="宋体" w:hAnsi="宋体" w:eastAsia="宋体"/>
          <w:color w:val="auto"/>
          <w:sz w:val="24"/>
        </w:rPr>
      </w:pPr>
      <w:r>
        <w:rPr>
          <w:rFonts w:hint="eastAsia" w:ascii="宋体" w:hAnsi="宋体" w:eastAsia="宋体"/>
          <w:color w:val="auto"/>
          <w:sz w:val="24"/>
          <w:lang w:eastAsia="zh-TW"/>
        </w:rPr>
        <w:t>签约代表：</w:t>
      </w:r>
      <w:r>
        <w:rPr>
          <w:rFonts w:hint="eastAsia" w:ascii="宋体" w:hAnsi="宋体" w:eastAsia="宋体"/>
          <w:color w:val="auto"/>
          <w:sz w:val="24"/>
        </w:rPr>
        <w:t xml:space="preserve">                         </w:t>
      </w:r>
      <w:r>
        <w:rPr>
          <w:rFonts w:hint="eastAsia" w:ascii="宋体" w:hAnsi="宋体" w:eastAsia="宋体"/>
          <w:color w:val="auto"/>
          <w:sz w:val="24"/>
          <w:lang w:eastAsia="zh-TW"/>
        </w:rPr>
        <w:t>签约代表：</w:t>
      </w:r>
    </w:p>
    <w:p>
      <w:pPr>
        <w:widowControl/>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联系方式（手机/电话）：            联系方式（手机/电话）:</w:t>
      </w:r>
    </w:p>
    <w:p>
      <w:pPr>
        <w:widowControl/>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 xml:space="preserve">                                   </w:t>
      </w:r>
    </w:p>
    <w:p>
      <w:pPr>
        <w:widowControl/>
        <w:spacing w:line="360" w:lineRule="auto"/>
        <w:ind w:left="4809" w:leftChars="233" w:hanging="4320" w:hangingChars="1800"/>
        <w:jc w:val="left"/>
        <w:textAlignment w:val="baseline"/>
        <w:rPr>
          <w:rFonts w:ascii="宋体" w:hAnsi="宋体" w:eastAsia="宋体" w:cs="宋体"/>
          <w:sz w:val="24"/>
        </w:rPr>
      </w:pPr>
      <w:r>
        <w:rPr>
          <w:rFonts w:hint="eastAsia" w:ascii="宋体" w:hAnsi="宋体" w:eastAsia="宋体" w:cs="宋体"/>
          <w:sz w:val="24"/>
        </w:rPr>
        <w:t xml:space="preserve">详细地址:                          详细地址: </w:t>
      </w:r>
      <w:r>
        <w:rPr>
          <w:rFonts w:hint="eastAsia" w:ascii="宋体" w:hAnsi="宋体" w:eastAsia="宋体" w:cs="宋体"/>
          <w:sz w:val="24"/>
          <w:u w:val="single"/>
        </w:rPr>
        <w:t xml:space="preserve"> </w:t>
      </w:r>
    </w:p>
    <w:p>
      <w:pPr>
        <w:pStyle w:val="16"/>
        <w:widowControl/>
        <w:spacing w:before="312" w:after="0" w:line="360" w:lineRule="auto"/>
        <w:ind w:firstLine="480" w:firstLineChars="200"/>
        <w:jc w:val="left"/>
        <w:textAlignment w:val="baseline"/>
        <w:rPr>
          <w:rFonts w:ascii="宋体" w:hAnsi="宋体" w:eastAsia="宋体"/>
          <w:color w:val="auto"/>
          <w:sz w:val="24"/>
        </w:rPr>
      </w:pPr>
      <w:r>
        <w:rPr>
          <w:rFonts w:hint="eastAsia" w:ascii="宋体" w:hAnsi="宋体" w:eastAsia="宋体"/>
          <w:color w:val="auto"/>
          <w:sz w:val="24"/>
        </w:rPr>
        <w:t xml:space="preserve">日期：  </w:t>
      </w:r>
      <w:r>
        <w:rPr>
          <w:rFonts w:hint="eastAsia" w:ascii="宋体" w:hAnsi="宋体" w:eastAsia="宋体"/>
          <w:color w:val="auto"/>
          <w:sz w:val="24"/>
          <w:lang w:eastAsia="zh-TW"/>
        </w:rPr>
        <w:t>年 月 日</w:t>
      </w:r>
      <w:r>
        <w:rPr>
          <w:rFonts w:hint="eastAsia" w:ascii="宋体" w:hAnsi="宋体" w:eastAsia="宋体"/>
          <w:color w:val="auto"/>
          <w:sz w:val="24"/>
        </w:rPr>
        <w:t xml:space="preserve">                    日期：  </w:t>
      </w:r>
      <w:r>
        <w:rPr>
          <w:rFonts w:hint="eastAsia" w:ascii="宋体" w:hAnsi="宋体" w:eastAsia="宋体"/>
          <w:color w:val="auto"/>
          <w:sz w:val="24"/>
          <w:lang w:eastAsia="zh-TW"/>
        </w:rPr>
        <w:t>年</w:t>
      </w:r>
      <w:r>
        <w:rPr>
          <w:rFonts w:hint="eastAsia" w:ascii="宋体" w:hAnsi="宋体" w:eastAsia="宋体"/>
          <w:color w:val="auto"/>
          <w:sz w:val="24"/>
        </w:rPr>
        <w:t xml:space="preserve">  </w:t>
      </w:r>
      <w:r>
        <w:rPr>
          <w:rFonts w:hint="eastAsia" w:ascii="宋体" w:hAnsi="宋体" w:eastAsia="宋体"/>
          <w:color w:val="auto"/>
          <w:sz w:val="24"/>
          <w:lang w:eastAsia="zh-TW"/>
        </w:rPr>
        <w:t>月</w:t>
      </w:r>
      <w:r>
        <w:rPr>
          <w:rFonts w:hint="eastAsia" w:ascii="宋体" w:hAnsi="宋体" w:eastAsia="宋体"/>
          <w:color w:val="auto"/>
          <w:sz w:val="24"/>
        </w:rPr>
        <w:t xml:space="preserve">   日</w:t>
      </w:r>
    </w:p>
    <w:p>
      <w:pPr>
        <w:pStyle w:val="9"/>
        <w:spacing w:line="563" w:lineRule="exact"/>
        <w:ind w:firstLine="660"/>
        <w:jc w:val="left"/>
        <w:rPr>
          <w:color w:val="000000"/>
          <w:sz w:val="24"/>
          <w:szCs w:val="24"/>
          <w:lang w:val="en-US"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r>
        <w:rPr>
          <w:rFonts w:hint="eastAsia"/>
          <w:color w:val="000000"/>
          <w:sz w:val="24"/>
          <w:szCs w:val="24"/>
          <w:lang w:eastAsia="zh-CN"/>
        </w:rPr>
        <w:t>附件：报价表</w:t>
      </w:r>
    </w:p>
    <w:p>
      <w:pPr>
        <w:pStyle w:val="9"/>
        <w:spacing w:line="563" w:lineRule="exact"/>
        <w:ind w:firstLine="660"/>
        <w:jc w:val="left"/>
        <w:rPr>
          <w:color w:val="000000"/>
          <w:sz w:val="24"/>
          <w:szCs w:val="24"/>
          <w:lang w:eastAsia="zh-CN"/>
        </w:rPr>
      </w:pPr>
      <w:r>
        <w:rPr>
          <w:rFonts w:hint="eastAsia"/>
          <w:color w:val="000000"/>
          <w:sz w:val="24"/>
          <w:szCs w:val="24"/>
          <w:lang w:eastAsia="zh-CN"/>
        </w:rPr>
        <w:t>广州医科大学附属第三医院：</w:t>
      </w:r>
    </w:p>
    <w:p>
      <w:pPr>
        <w:pStyle w:val="9"/>
        <w:spacing w:line="563" w:lineRule="exact"/>
        <w:ind w:firstLine="660"/>
        <w:jc w:val="left"/>
        <w:rPr>
          <w:color w:val="000000"/>
          <w:sz w:val="24"/>
          <w:szCs w:val="24"/>
          <w:lang w:eastAsia="zh-CN"/>
        </w:rPr>
      </w:pPr>
      <w:r>
        <w:rPr>
          <w:rFonts w:hint="eastAsia"/>
          <w:color w:val="000000"/>
          <w:sz w:val="24"/>
          <w:szCs w:val="24"/>
          <w:lang w:eastAsia="zh-CN"/>
        </w:rPr>
        <w:t xml:space="preserve">    兹收到贵单位询价邀请函，现就贵院需求作以下报价：</w:t>
      </w:r>
    </w:p>
    <w:p>
      <w:pPr>
        <w:pStyle w:val="9"/>
        <w:tabs>
          <w:tab w:val="left" w:pos="1647"/>
        </w:tabs>
        <w:spacing w:line="560" w:lineRule="exact"/>
        <w:ind w:firstLine="720" w:firstLineChars="300"/>
        <w:jc w:val="left"/>
        <w:rPr>
          <w:color w:val="000000"/>
          <w:sz w:val="24"/>
          <w:szCs w:val="24"/>
          <w:lang w:eastAsia="zh-CN"/>
        </w:rPr>
      </w:pPr>
      <w:r>
        <w:rPr>
          <w:rFonts w:hint="eastAsia"/>
          <w:color w:val="000000"/>
          <w:sz w:val="24"/>
          <w:szCs w:val="24"/>
          <w:lang w:eastAsia="zh-CN"/>
        </w:rPr>
        <w:t>1.</w:t>
      </w:r>
      <w:r>
        <w:rPr>
          <w:rFonts w:hint="eastAsia"/>
          <w:color w:val="000000"/>
          <w:sz w:val="24"/>
          <w:szCs w:val="24"/>
        </w:rPr>
        <w:t>其他垃圾、厨余垃圾</w:t>
      </w:r>
      <w:r>
        <w:rPr>
          <w:rFonts w:hint="eastAsia"/>
          <w:color w:val="000000"/>
          <w:sz w:val="24"/>
          <w:szCs w:val="24"/>
          <w:lang w:eastAsia="zh-CN"/>
        </w:rPr>
        <w:t>报价</w:t>
      </w:r>
      <w:r>
        <w:rPr>
          <w:rFonts w:hint="eastAsia"/>
          <w:color w:val="000000"/>
          <w:sz w:val="24"/>
          <w:szCs w:val="24"/>
        </w:rPr>
        <w:t>：人民币</w:t>
      </w:r>
      <w:r>
        <w:rPr>
          <w:rFonts w:hint="eastAsia"/>
          <w:color w:val="000000"/>
          <w:sz w:val="24"/>
          <w:szCs w:val="24"/>
          <w:lang w:eastAsia="zh-CN"/>
        </w:rPr>
        <w:t xml:space="preserve">      </w:t>
      </w:r>
      <w:r>
        <w:rPr>
          <w:rFonts w:hint="eastAsia"/>
          <w:color w:val="000000"/>
          <w:sz w:val="24"/>
          <w:szCs w:val="24"/>
        </w:rPr>
        <w:t>元</w:t>
      </w:r>
      <w:r>
        <w:rPr>
          <w:rFonts w:hint="eastAsia"/>
          <w:color w:val="000000"/>
          <w:sz w:val="24"/>
          <w:szCs w:val="24"/>
          <w:lang w:eastAsia="zh-CN"/>
        </w:rPr>
        <w:t>/桶；</w:t>
      </w:r>
    </w:p>
    <w:p>
      <w:pPr>
        <w:pStyle w:val="9"/>
        <w:tabs>
          <w:tab w:val="left" w:pos="1647"/>
        </w:tabs>
        <w:spacing w:line="560" w:lineRule="exact"/>
        <w:ind w:firstLine="720" w:firstLineChars="300"/>
        <w:jc w:val="left"/>
        <w:rPr>
          <w:color w:val="000000"/>
          <w:sz w:val="24"/>
          <w:szCs w:val="24"/>
          <w:lang w:eastAsia="zh-CN"/>
        </w:rPr>
      </w:pPr>
      <w:r>
        <w:rPr>
          <w:rFonts w:hint="eastAsia"/>
          <w:color w:val="000000"/>
          <w:sz w:val="24"/>
          <w:szCs w:val="24"/>
          <w:lang w:eastAsia="zh-CN"/>
        </w:rPr>
        <w:t>2.可回收物报价：</w:t>
      </w:r>
    </w:p>
    <w:tbl>
      <w:tblPr>
        <w:tblStyle w:val="6"/>
        <w:tblW w:w="7627" w:type="dxa"/>
        <w:jc w:val="center"/>
        <w:tblLayout w:type="autofit"/>
        <w:tblCellMar>
          <w:top w:w="0" w:type="dxa"/>
          <w:left w:w="108" w:type="dxa"/>
          <w:bottom w:w="0" w:type="dxa"/>
          <w:right w:w="108" w:type="dxa"/>
        </w:tblCellMar>
      </w:tblPr>
      <w:tblGrid>
        <w:gridCol w:w="1305"/>
        <w:gridCol w:w="1134"/>
        <w:gridCol w:w="1417"/>
        <w:gridCol w:w="1276"/>
        <w:gridCol w:w="1171"/>
        <w:gridCol w:w="1324"/>
      </w:tblGrid>
      <w:tr>
        <w:tblPrEx>
          <w:tblCellMar>
            <w:top w:w="0" w:type="dxa"/>
            <w:left w:w="108" w:type="dxa"/>
            <w:bottom w:w="0" w:type="dxa"/>
            <w:right w:w="108" w:type="dxa"/>
          </w:tblCellMar>
        </w:tblPrEx>
        <w:trPr>
          <w:trHeight w:val="600"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名 称</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单位</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单价（元）</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名 称</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单位</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单价（元）</w:t>
            </w:r>
          </w:p>
        </w:tc>
      </w:tr>
      <w:tr>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纸皮</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不锈钢</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药盒</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铝合金</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书纸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废铁</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报纸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铜</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透析罐</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p>
        </w:tc>
      </w:tr>
    </w:tbl>
    <w:p>
      <w:pPr>
        <w:pStyle w:val="9"/>
        <w:spacing w:line="563" w:lineRule="exact"/>
        <w:ind w:firstLine="660"/>
        <w:jc w:val="left"/>
        <w:rPr>
          <w:color w:val="000000"/>
          <w:sz w:val="24"/>
          <w:szCs w:val="24"/>
          <w:lang w:eastAsia="zh-CN"/>
        </w:rPr>
      </w:pPr>
      <w:r>
        <w:rPr>
          <w:rFonts w:hint="eastAsia"/>
          <w:color w:val="000000"/>
          <w:sz w:val="24"/>
          <w:szCs w:val="24"/>
          <w:lang w:eastAsia="zh-CN"/>
        </w:rPr>
        <w:t>3.</w:t>
      </w:r>
      <w:r>
        <w:rPr>
          <w:rFonts w:hint="eastAsia"/>
          <w:color w:val="000000"/>
          <w:sz w:val="24"/>
          <w:szCs w:val="24"/>
        </w:rPr>
        <w:t xml:space="preserve"> 大件垃圾单次清运费用（按实结算）：</w:t>
      </w:r>
    </w:p>
    <w:p>
      <w:pPr>
        <w:pStyle w:val="9"/>
        <w:spacing w:line="563" w:lineRule="exact"/>
        <w:ind w:firstLine="660"/>
        <w:jc w:val="left"/>
        <w:rPr>
          <w:sz w:val="24"/>
          <w:szCs w:val="24"/>
          <w:lang w:eastAsia="zh-CN"/>
        </w:rPr>
      </w:pPr>
    </w:p>
    <w:p>
      <w:pPr>
        <w:pStyle w:val="9"/>
        <w:spacing w:line="563" w:lineRule="exact"/>
        <w:ind w:firstLine="660"/>
        <w:jc w:val="left"/>
        <w:rPr>
          <w:sz w:val="24"/>
          <w:szCs w:val="24"/>
          <w:lang w:eastAsia="zh-CN"/>
        </w:rPr>
      </w:pPr>
      <w:r>
        <w:rPr>
          <w:rFonts w:hint="eastAsia"/>
          <w:sz w:val="24"/>
          <w:szCs w:val="24"/>
          <w:lang w:eastAsia="zh-CN"/>
        </w:rPr>
        <w:t xml:space="preserve">                                 公司名（盖章）：</w:t>
      </w:r>
    </w:p>
    <w:p>
      <w:pPr>
        <w:pStyle w:val="9"/>
        <w:spacing w:line="563" w:lineRule="exact"/>
        <w:ind w:firstLine="660"/>
        <w:jc w:val="left"/>
        <w:rPr>
          <w:sz w:val="24"/>
          <w:szCs w:val="24"/>
          <w:lang w:eastAsia="zh-CN"/>
        </w:rPr>
      </w:pPr>
      <w:r>
        <w:rPr>
          <w:rFonts w:hint="eastAsia"/>
          <w:sz w:val="24"/>
          <w:szCs w:val="24"/>
          <w:lang w:eastAsia="zh-CN"/>
        </w:rPr>
        <w:t xml:space="preserve">                                  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Arial Unicode MS">
    <w:panose1 w:val="020B0604020202020204"/>
    <w:charset w:val="86"/>
    <w:family w:val="auto"/>
    <w:pitch w:val="default"/>
    <w:sig w:usb0="FFFFFFFF" w:usb1="E9FFFFFF" w:usb2="0000003F" w:usb3="00000000" w:csb0="603F01FF" w:csb1="FFFF0000"/>
  </w:font>
  <w:font w:name="Microsoft JhengHei UI">
    <w:panose1 w:val="020B0604030504040204"/>
    <w:charset w:val="88"/>
    <w:family w:val="auto"/>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singleLevel"/>
    <w:tmpl w:val="BF20592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1">
    <w:nsid w:val="CF092B84"/>
    <w:multiLevelType w:val="singleLevel"/>
    <w:tmpl w:val="CF092B8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2">
    <w:nsid w:val="0053208E"/>
    <w:multiLevelType w:val="singleLevel"/>
    <w:tmpl w:val="0053208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30"/>
        <w:szCs w:val="30"/>
        <w:u w:val="none"/>
        <w:shd w:val="clear" w:color="auto" w:fill="auto"/>
        <w:lang w:val="zh-TW" w:eastAsia="zh-TW" w:bidi="zh-TW"/>
      </w:rPr>
    </w:lvl>
  </w:abstractNum>
  <w:abstractNum w:abstractNumId="3">
    <w:nsid w:val="424E3611"/>
    <w:multiLevelType w:val="singleLevel"/>
    <w:tmpl w:val="424E3611"/>
    <w:lvl w:ilvl="0" w:tentative="0">
      <w:start w:val="2"/>
      <w:numFmt w:val="decimal"/>
      <w:lvlText w:val="%1."/>
      <w:lvlJc w:val="left"/>
      <w:pPr>
        <w:tabs>
          <w:tab w:val="left" w:pos="312"/>
        </w:tabs>
      </w:pPr>
    </w:lvl>
  </w:abstractNum>
  <w:abstractNum w:abstractNumId="4">
    <w:nsid w:val="59ADCABA"/>
    <w:multiLevelType w:val="singleLevel"/>
    <w:tmpl w:val="59ADCAB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5">
    <w:nsid w:val="63EDB1C8"/>
    <w:multiLevelType w:val="singleLevel"/>
    <w:tmpl w:val="63EDB1C8"/>
    <w:lvl w:ilvl="0" w:tentative="0">
      <w:start w:val="1"/>
      <w:numFmt w:val="chineseCounting"/>
      <w:suff w:val="nothing"/>
      <w:lvlText w:val="%1、"/>
      <w:lvlJc w:val="left"/>
      <w:rPr>
        <w:rFonts w:hint="eastAsia"/>
      </w:r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2ExZWE4YmViMTAwNmEzOGEwZmU0NzY2MDVmNWI1NjAifQ=="/>
  </w:docVars>
  <w:rsids>
    <w:rsidRoot w:val="07627F09"/>
    <w:rsid w:val="001A5B43"/>
    <w:rsid w:val="002530A2"/>
    <w:rsid w:val="00263B8E"/>
    <w:rsid w:val="00270BC6"/>
    <w:rsid w:val="00285133"/>
    <w:rsid w:val="002D3AD5"/>
    <w:rsid w:val="00343940"/>
    <w:rsid w:val="0036695C"/>
    <w:rsid w:val="004A3F7F"/>
    <w:rsid w:val="004A7E87"/>
    <w:rsid w:val="004D1F2A"/>
    <w:rsid w:val="00513A24"/>
    <w:rsid w:val="00544777"/>
    <w:rsid w:val="00557FAE"/>
    <w:rsid w:val="005B2F30"/>
    <w:rsid w:val="005C065E"/>
    <w:rsid w:val="005E5956"/>
    <w:rsid w:val="006465D1"/>
    <w:rsid w:val="006917C5"/>
    <w:rsid w:val="006F383F"/>
    <w:rsid w:val="007601C0"/>
    <w:rsid w:val="0083439E"/>
    <w:rsid w:val="00951EB3"/>
    <w:rsid w:val="009F707C"/>
    <w:rsid w:val="00A209A6"/>
    <w:rsid w:val="00A23155"/>
    <w:rsid w:val="00AA3AFB"/>
    <w:rsid w:val="00AD6F14"/>
    <w:rsid w:val="00AD7EA4"/>
    <w:rsid w:val="00B07EB1"/>
    <w:rsid w:val="00B34B6F"/>
    <w:rsid w:val="00CB601D"/>
    <w:rsid w:val="00CD4D31"/>
    <w:rsid w:val="00CF6914"/>
    <w:rsid w:val="00CF696A"/>
    <w:rsid w:val="00D35731"/>
    <w:rsid w:val="00D369DB"/>
    <w:rsid w:val="00DB14C0"/>
    <w:rsid w:val="00DC1179"/>
    <w:rsid w:val="00E31A07"/>
    <w:rsid w:val="00E86744"/>
    <w:rsid w:val="00F4284A"/>
    <w:rsid w:val="00F711AD"/>
    <w:rsid w:val="07627F09"/>
    <w:rsid w:val="7AA307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unhideWhenUsed/>
    <w:qFormat/>
    <w:uiPriority w:val="0"/>
    <w:pPr>
      <w:jc w:val="left"/>
    </w:pPr>
  </w:style>
  <w:style w:type="paragraph" w:styleId="3">
    <w:name w:val="Balloon Text"/>
    <w:basedOn w:val="1"/>
    <w:link w:val="18"/>
    <w:qFormat/>
    <w:uiPriority w:val="0"/>
    <w:rPr>
      <w:sz w:val="18"/>
      <w:szCs w:val="18"/>
    </w:rPr>
  </w:style>
  <w:style w:type="paragraph" w:styleId="4">
    <w:name w:val="footer"/>
    <w:basedOn w:val="1"/>
    <w:link w:val="15"/>
    <w:uiPriority w:val="0"/>
    <w:pPr>
      <w:tabs>
        <w:tab w:val="center" w:pos="4153"/>
        <w:tab w:val="right" w:pos="8306"/>
      </w:tabs>
      <w:snapToGrid w:val="0"/>
      <w:jc w:val="left"/>
    </w:pPr>
    <w:rPr>
      <w:sz w:val="18"/>
      <w:szCs w:val="18"/>
    </w:rPr>
  </w:style>
  <w:style w:type="paragraph" w:styleId="5">
    <w:name w:val="header"/>
    <w:basedOn w:val="1"/>
    <w:link w:val="14"/>
    <w:uiPriority w:val="0"/>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uiPriority w:val="0"/>
    <w:rPr>
      <w:sz w:val="21"/>
      <w:szCs w:val="21"/>
    </w:rPr>
  </w:style>
  <w:style w:type="paragraph" w:customStyle="1" w:styleId="9">
    <w:name w:val="Body text|1"/>
    <w:basedOn w:val="1"/>
    <w:uiPriority w:val="0"/>
    <w:pPr>
      <w:spacing w:line="396" w:lineRule="auto"/>
      <w:ind w:firstLine="400"/>
    </w:pPr>
    <w:rPr>
      <w:rFonts w:ascii="宋体" w:hAnsi="宋体" w:eastAsia="宋体" w:cs="宋体"/>
      <w:sz w:val="30"/>
      <w:szCs w:val="30"/>
      <w:lang w:val="zh-TW" w:eastAsia="zh-TW" w:bidi="zh-TW"/>
    </w:rPr>
  </w:style>
  <w:style w:type="paragraph" w:customStyle="1" w:styleId="10">
    <w:name w:val="Body text|2"/>
    <w:basedOn w:val="1"/>
    <w:uiPriority w:val="0"/>
    <w:pPr>
      <w:spacing w:line="560" w:lineRule="exact"/>
    </w:pPr>
    <w:rPr>
      <w:sz w:val="30"/>
      <w:szCs w:val="30"/>
      <w:lang w:val="zh-TW" w:eastAsia="zh-TW" w:bidi="zh-TW"/>
    </w:rPr>
  </w:style>
  <w:style w:type="paragraph" w:customStyle="1" w:styleId="11">
    <w:name w:val="Table of contents|1"/>
    <w:basedOn w:val="1"/>
    <w:uiPriority w:val="0"/>
    <w:pPr>
      <w:spacing w:line="562" w:lineRule="exact"/>
    </w:pPr>
    <w:rPr>
      <w:rFonts w:ascii="宋体" w:hAnsi="宋体" w:eastAsia="宋体" w:cs="宋体"/>
      <w:sz w:val="30"/>
      <w:szCs w:val="30"/>
      <w:lang w:val="zh-TW" w:eastAsia="zh-TW" w:bidi="zh-TW"/>
    </w:rPr>
  </w:style>
  <w:style w:type="paragraph" w:customStyle="1" w:styleId="12">
    <w:name w:val="Table caption|1"/>
    <w:basedOn w:val="1"/>
    <w:uiPriority w:val="0"/>
    <w:rPr>
      <w:rFonts w:ascii="宋体" w:hAnsi="宋体" w:eastAsia="宋体" w:cs="宋体"/>
      <w:sz w:val="30"/>
      <w:szCs w:val="30"/>
      <w:lang w:val="zh-TW" w:eastAsia="zh-TW" w:bidi="zh-TW"/>
    </w:rPr>
  </w:style>
  <w:style w:type="paragraph" w:customStyle="1" w:styleId="13">
    <w:name w:val="Other|1"/>
    <w:basedOn w:val="1"/>
    <w:uiPriority w:val="0"/>
    <w:pPr>
      <w:spacing w:line="396" w:lineRule="auto"/>
      <w:ind w:firstLine="400"/>
    </w:pPr>
    <w:rPr>
      <w:rFonts w:ascii="宋体" w:hAnsi="宋体" w:eastAsia="宋体" w:cs="宋体"/>
      <w:sz w:val="30"/>
      <w:szCs w:val="30"/>
      <w:lang w:val="zh-TW" w:eastAsia="zh-TW" w:bidi="zh-TW"/>
    </w:rPr>
  </w:style>
  <w:style w:type="character" w:customStyle="1" w:styleId="14">
    <w:name w:val="页眉 Char"/>
    <w:basedOn w:val="7"/>
    <w:link w:val="5"/>
    <w:uiPriority w:val="0"/>
    <w:rPr>
      <w:kern w:val="2"/>
      <w:sz w:val="18"/>
      <w:szCs w:val="18"/>
    </w:rPr>
  </w:style>
  <w:style w:type="character" w:customStyle="1" w:styleId="15">
    <w:name w:val="页脚 Char"/>
    <w:basedOn w:val="7"/>
    <w:link w:val="4"/>
    <w:uiPriority w:val="0"/>
    <w:rPr>
      <w:kern w:val="2"/>
      <w:sz w:val="18"/>
      <w:szCs w:val="18"/>
    </w:rPr>
  </w:style>
  <w:style w:type="paragraph" w:customStyle="1" w:styleId="16">
    <w:name w:val="cjk"/>
    <w:basedOn w:val="1"/>
    <w:qFormat/>
    <w:uiPriority w:val="0"/>
    <w:pPr>
      <w:spacing w:before="100" w:beforeAutospacing="1" w:after="142" w:line="288" w:lineRule="auto"/>
    </w:pPr>
    <w:rPr>
      <w:rFonts w:ascii="PMingLiU" w:hAnsi="PMingLiU" w:cs="宋体"/>
      <w:color w:val="000000"/>
    </w:rPr>
  </w:style>
  <w:style w:type="character" w:customStyle="1" w:styleId="17">
    <w:name w:val="批注文字 Char"/>
    <w:basedOn w:val="7"/>
    <w:link w:val="2"/>
    <w:qFormat/>
    <w:uiPriority w:val="99"/>
    <w:rPr>
      <w:kern w:val="2"/>
      <w:sz w:val="21"/>
      <w:szCs w:val="24"/>
    </w:rPr>
  </w:style>
  <w:style w:type="character" w:customStyle="1" w:styleId="18">
    <w:name w:val="批注框文本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5136</Words>
  <Characters>5227</Characters>
  <Lines>40</Lines>
  <Paragraphs>11</Paragraphs>
  <TotalTime>304</TotalTime>
  <ScaleCrop>false</ScaleCrop>
  <LinksUpToDate>false</LinksUpToDate>
  <CharactersWithSpaces>5507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2022-08-10T03:31:00Z</dcterms:created>
  <dc:creator>远琴</dc:creator>
  <cp:lastModifiedBy>依梁望柒</cp:lastModifiedBy>
  <dcterms:modified xsi:type="dcterms:W3CDTF">2023-07-28T07:53:15Z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67783E28E5EC478BB57DFEF09405B95F</vt:lpwstr>
  </property>
</Properties>
</file>